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7B9D0E" w14:textId="77777777" w:rsidR="0028511F" w:rsidRPr="00E35377" w:rsidRDefault="0028511F" w:rsidP="00E35377">
      <w:pPr>
        <w:ind w:left="6381" w:firstLine="709"/>
        <w:outlineLvl w:val="0"/>
        <w:rPr>
          <w:bCs/>
        </w:rPr>
      </w:pPr>
    </w:p>
    <w:p w14:paraId="6C5959AA" w14:textId="77777777" w:rsidR="00E35377" w:rsidRPr="00E35377" w:rsidRDefault="00E35377" w:rsidP="00E35377">
      <w:pPr>
        <w:jc w:val="right"/>
        <w:outlineLvl w:val="0"/>
        <w:rPr>
          <w:bCs/>
        </w:rPr>
      </w:pPr>
    </w:p>
    <w:p w14:paraId="104E10E5" w14:textId="77777777" w:rsidR="00301F7E" w:rsidRPr="009365B2" w:rsidRDefault="00301F7E" w:rsidP="002B634F">
      <w:pPr>
        <w:ind w:left="5672" w:firstLine="709"/>
        <w:jc w:val="both"/>
        <w:rPr>
          <w:sz w:val="22"/>
          <w:szCs w:val="22"/>
        </w:rPr>
      </w:pPr>
    </w:p>
    <w:p w14:paraId="1DEAD352" w14:textId="2C8466A2" w:rsidR="00301F7E" w:rsidRDefault="00755D69" w:rsidP="00755D69">
      <w:pPr>
        <w:ind w:left="5672" w:hanging="6098"/>
        <w:jc w:val="both"/>
        <w:rPr>
          <w:sz w:val="22"/>
          <w:szCs w:val="22"/>
        </w:rPr>
      </w:pPr>
      <w:r w:rsidRPr="00755D69">
        <w:rPr>
          <w:noProof/>
          <w:sz w:val="22"/>
          <w:szCs w:val="22"/>
        </w:rPr>
        <w:drawing>
          <wp:inline distT="0" distB="0" distL="0" distR="0" wp14:anchorId="3BC5B056" wp14:editId="3D3A018E">
            <wp:extent cx="6120130" cy="8415179"/>
            <wp:effectExtent l="0" t="0" r="0" b="5080"/>
            <wp:docPr id="1" name="Рисунок 1" descr="C:\Users\Ильгам Ильшатович\Desktop\сайт\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гам Ильшатович\Desktop\сайт\1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22DF829D" w14:textId="77777777" w:rsidR="00202553" w:rsidRDefault="00202553" w:rsidP="00202553">
      <w:pPr>
        <w:jc w:val="center"/>
      </w:pPr>
      <w:bookmarkStart w:id="0" w:name="_GoBack"/>
      <w:bookmarkEnd w:id="0"/>
    </w:p>
    <w:p w14:paraId="7D2662C8" w14:textId="6BE6ABDF" w:rsidR="004A349C" w:rsidRDefault="004A349C" w:rsidP="00152CB8">
      <w:pPr>
        <w:jc w:val="center"/>
      </w:pPr>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1CFA5814" w14:textId="70F79E52"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7DDBE08E" w14:textId="77777777" w:rsidR="002200F5" w:rsidRDefault="002200F5" w:rsidP="002C740E">
      <w:pPr>
        <w:jc w:val="center"/>
      </w:pPr>
    </w:p>
    <w:p w14:paraId="262C630E" w14:textId="77777777" w:rsidR="005C778D" w:rsidRDefault="005C778D" w:rsidP="002C740E">
      <w:pPr>
        <w:jc w:val="center"/>
      </w:pPr>
    </w:p>
    <w:p w14:paraId="77429F65" w14:textId="77777777" w:rsidR="00096EF3" w:rsidRDefault="00096EF3" w:rsidP="002C740E">
      <w:pPr>
        <w:jc w:val="center"/>
      </w:pPr>
    </w:p>
    <w:p w14:paraId="32DE8D88" w14:textId="77777777" w:rsidR="00D52237" w:rsidRDefault="00D52237" w:rsidP="002200F5">
      <w:pPr>
        <w:ind w:hanging="142"/>
        <w:jc w:val="center"/>
        <w:rPr>
          <w:b/>
        </w:rPr>
      </w:pPr>
    </w:p>
    <w:p w14:paraId="1EE86C9B" w14:textId="77777777" w:rsidR="00D52237" w:rsidRDefault="00D52237" w:rsidP="002200F5">
      <w:pPr>
        <w:ind w:hanging="142"/>
        <w:jc w:val="center"/>
        <w:rPr>
          <w:b/>
        </w:rPr>
      </w:pPr>
    </w:p>
    <w:p w14:paraId="559B33C0" w14:textId="77777777" w:rsidR="00D52237" w:rsidRDefault="00D52237" w:rsidP="002200F5">
      <w:pPr>
        <w:ind w:hanging="142"/>
        <w:jc w:val="center"/>
        <w:rPr>
          <w:b/>
        </w:rPr>
      </w:pPr>
    </w:p>
    <w:p w14:paraId="11F4F8AB" w14:textId="77777777" w:rsidR="00E1046E" w:rsidRPr="0084777C" w:rsidRDefault="00E1046E" w:rsidP="002200F5">
      <w:pPr>
        <w:ind w:hanging="142"/>
        <w:jc w:val="center"/>
        <w:rPr>
          <w:b/>
        </w:rPr>
      </w:pPr>
      <w:r w:rsidRPr="0084777C">
        <w:rPr>
          <w:b/>
        </w:rPr>
        <w:t>I. ОБЩИЕ ПОЛОЖЕНИЯ</w:t>
      </w:r>
    </w:p>
    <w:p w14:paraId="7DF48598" w14:textId="77777777" w:rsidR="00DD0F12" w:rsidRPr="0084777C" w:rsidRDefault="00DD0F12" w:rsidP="006012BE">
      <w:pPr>
        <w:pStyle w:val="3"/>
        <w:jc w:val="center"/>
        <w:rPr>
          <w:sz w:val="24"/>
          <w:szCs w:val="24"/>
        </w:rPr>
      </w:pPr>
    </w:p>
    <w:p w14:paraId="28B61161" w14:textId="4825F987" w:rsidR="00DD0F12" w:rsidRPr="0084777C" w:rsidRDefault="00DD0F12" w:rsidP="008658C1">
      <w:pPr>
        <w:pStyle w:val="3"/>
        <w:ind w:firstLine="709"/>
        <w:contextualSpacing/>
        <w:rPr>
          <w:sz w:val="24"/>
          <w:szCs w:val="24"/>
        </w:rPr>
      </w:pPr>
      <w:r w:rsidRPr="0084777C">
        <w:rPr>
          <w:sz w:val="24"/>
          <w:szCs w:val="24"/>
        </w:rPr>
        <w:t>1.1.</w:t>
      </w:r>
      <w:r w:rsidR="00895182" w:rsidRPr="0084777C">
        <w:rPr>
          <w:rFonts w:eastAsia="Arial Unicode MS"/>
          <w:color w:val="000000"/>
          <w:kern w:val="1"/>
          <w:sz w:val="24"/>
          <w:szCs w:val="24"/>
        </w:rPr>
        <w:t> </w:t>
      </w:r>
      <w:r w:rsidRPr="0084777C">
        <w:rPr>
          <w:sz w:val="24"/>
          <w:szCs w:val="24"/>
        </w:rPr>
        <w:t>Настоящий коллективный договор заключ</w:t>
      </w:r>
      <w:r w:rsidR="00A15B3F" w:rsidRPr="0084777C">
        <w:rPr>
          <w:sz w:val="24"/>
          <w:szCs w:val="24"/>
        </w:rPr>
        <w:t>ё</w:t>
      </w:r>
      <w:r w:rsidRPr="0084777C">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84777C">
        <w:rPr>
          <w:sz w:val="24"/>
          <w:szCs w:val="24"/>
        </w:rPr>
        <w:t xml:space="preserve">МБОУ </w:t>
      </w:r>
      <w:r w:rsidR="00031B56" w:rsidRPr="0084777C">
        <w:rPr>
          <w:sz w:val="24"/>
          <w:szCs w:val="24"/>
        </w:rPr>
        <w:t>«Карадуванская гимназия имени Баки Зиятдинова»</w:t>
      </w:r>
      <w:r w:rsidR="00617EF9" w:rsidRPr="0084777C">
        <w:rPr>
          <w:sz w:val="24"/>
          <w:szCs w:val="24"/>
        </w:rPr>
        <w:t xml:space="preserve"> Балтасинского муниципального района РТ</w:t>
      </w:r>
      <w:r w:rsidRPr="0084777C">
        <w:rPr>
          <w:sz w:val="24"/>
          <w:szCs w:val="24"/>
        </w:rPr>
        <w:t>.</w:t>
      </w:r>
    </w:p>
    <w:p w14:paraId="139173D2" w14:textId="77777777" w:rsidR="00DD0F12" w:rsidRPr="0084777C" w:rsidRDefault="00DD0F12" w:rsidP="008658C1">
      <w:pPr>
        <w:pStyle w:val="3"/>
        <w:ind w:firstLine="709"/>
        <w:contextualSpacing/>
        <w:rPr>
          <w:sz w:val="24"/>
          <w:szCs w:val="24"/>
        </w:rPr>
      </w:pPr>
      <w:r w:rsidRPr="0084777C">
        <w:rPr>
          <w:sz w:val="24"/>
          <w:szCs w:val="24"/>
        </w:rPr>
        <w:t>1.2.</w:t>
      </w:r>
      <w:r w:rsidR="00895182" w:rsidRPr="0084777C">
        <w:rPr>
          <w:rFonts w:eastAsia="Arial Unicode MS"/>
          <w:color w:val="000000"/>
          <w:kern w:val="1"/>
          <w:sz w:val="24"/>
          <w:szCs w:val="24"/>
        </w:rPr>
        <w:t> </w:t>
      </w:r>
      <w:r w:rsidRPr="0084777C">
        <w:rPr>
          <w:sz w:val="24"/>
          <w:szCs w:val="24"/>
        </w:rPr>
        <w:t>Основой для заключения коллективного договора являются:</w:t>
      </w:r>
    </w:p>
    <w:p w14:paraId="4E150C8A" w14:textId="77777777" w:rsidR="007174EC" w:rsidRPr="0084777C" w:rsidRDefault="007174EC" w:rsidP="008658C1">
      <w:pPr>
        <w:pStyle w:val="3"/>
        <w:ind w:firstLine="709"/>
        <w:contextualSpacing/>
        <w:rPr>
          <w:sz w:val="24"/>
          <w:szCs w:val="24"/>
        </w:rPr>
      </w:pPr>
      <w:r w:rsidRPr="0084777C">
        <w:rPr>
          <w:sz w:val="24"/>
          <w:szCs w:val="24"/>
        </w:rPr>
        <w:t>Конституция Российской Федерации;</w:t>
      </w:r>
    </w:p>
    <w:p w14:paraId="188EEE64" w14:textId="153032B0" w:rsidR="00501F36" w:rsidRPr="0084777C" w:rsidRDefault="00263658" w:rsidP="008658C1">
      <w:pPr>
        <w:pStyle w:val="3"/>
        <w:ind w:firstLine="709"/>
        <w:contextualSpacing/>
        <w:rPr>
          <w:sz w:val="24"/>
          <w:szCs w:val="24"/>
        </w:rPr>
      </w:pPr>
      <w:r w:rsidRPr="0084777C">
        <w:rPr>
          <w:sz w:val="24"/>
          <w:szCs w:val="24"/>
        </w:rPr>
        <w:t>н</w:t>
      </w:r>
      <w:r w:rsidR="00501F36" w:rsidRPr="0084777C">
        <w:rPr>
          <w:sz w:val="24"/>
          <w:szCs w:val="24"/>
        </w:rPr>
        <w:t>ормы международного права и международные договоры Российской Федерации</w:t>
      </w:r>
      <w:r w:rsidR="00E16D68" w:rsidRPr="0084777C">
        <w:rPr>
          <w:sz w:val="24"/>
          <w:szCs w:val="24"/>
        </w:rPr>
        <w:t xml:space="preserve"> </w:t>
      </w:r>
      <w:r w:rsidR="003777D2" w:rsidRPr="0084777C">
        <w:rPr>
          <w:sz w:val="24"/>
          <w:szCs w:val="24"/>
        </w:rPr>
        <w:t>(если они не противоречат Конституции Российской Федерации</w:t>
      </w:r>
      <w:r w:rsidR="008D16CE" w:rsidRPr="0084777C">
        <w:rPr>
          <w:sz w:val="24"/>
          <w:szCs w:val="24"/>
        </w:rPr>
        <w:t>)</w:t>
      </w:r>
      <w:r w:rsidR="00501F36" w:rsidRPr="0084777C">
        <w:rPr>
          <w:sz w:val="24"/>
          <w:szCs w:val="24"/>
        </w:rPr>
        <w:t>;</w:t>
      </w:r>
    </w:p>
    <w:p w14:paraId="3E5C2727" w14:textId="77777777" w:rsidR="00DD0F12" w:rsidRPr="0084777C" w:rsidRDefault="00DD0F12" w:rsidP="008658C1">
      <w:pPr>
        <w:pStyle w:val="3"/>
        <w:ind w:firstLine="709"/>
        <w:contextualSpacing/>
        <w:rPr>
          <w:sz w:val="24"/>
          <w:szCs w:val="24"/>
        </w:rPr>
      </w:pPr>
      <w:r w:rsidRPr="0084777C">
        <w:rPr>
          <w:sz w:val="24"/>
          <w:szCs w:val="24"/>
        </w:rPr>
        <w:t>Трудовой кодекс Р</w:t>
      </w:r>
      <w:r w:rsidR="00370DE3" w:rsidRPr="0084777C">
        <w:rPr>
          <w:sz w:val="24"/>
          <w:szCs w:val="24"/>
        </w:rPr>
        <w:t>оссийской Федерации (далее – ТК </w:t>
      </w:r>
      <w:r w:rsidRPr="0084777C">
        <w:rPr>
          <w:sz w:val="24"/>
          <w:szCs w:val="24"/>
        </w:rPr>
        <w:t>РФ);</w:t>
      </w:r>
    </w:p>
    <w:p w14:paraId="7056DF2D" w14:textId="77777777" w:rsidR="00DD0F12" w:rsidRPr="0084777C" w:rsidRDefault="00DD0F12" w:rsidP="008658C1">
      <w:pPr>
        <w:pStyle w:val="3"/>
        <w:ind w:firstLine="709"/>
        <w:contextualSpacing/>
        <w:rPr>
          <w:sz w:val="24"/>
          <w:szCs w:val="24"/>
        </w:rPr>
      </w:pPr>
      <w:r w:rsidRPr="0084777C">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84777C" w:rsidRDefault="00DD0F12" w:rsidP="008658C1">
      <w:pPr>
        <w:pStyle w:val="3"/>
        <w:ind w:firstLine="709"/>
        <w:contextualSpacing/>
        <w:rPr>
          <w:sz w:val="24"/>
          <w:szCs w:val="24"/>
        </w:rPr>
      </w:pPr>
      <w:r w:rsidRPr="0084777C">
        <w:rPr>
          <w:sz w:val="24"/>
          <w:szCs w:val="24"/>
        </w:rPr>
        <w:t xml:space="preserve">Федеральный закон от 29 декабря 2012 г. </w:t>
      </w:r>
      <w:r w:rsidR="00370DE3" w:rsidRPr="0084777C">
        <w:rPr>
          <w:sz w:val="24"/>
          <w:szCs w:val="24"/>
        </w:rPr>
        <w:t>№ </w:t>
      </w:r>
      <w:r w:rsidRPr="0084777C">
        <w:rPr>
          <w:sz w:val="24"/>
          <w:szCs w:val="24"/>
        </w:rPr>
        <w:t>273-ФЗ «Об образовании в Российской Федерации»</w:t>
      </w:r>
      <w:r w:rsidR="00EA14E0" w:rsidRPr="0084777C">
        <w:rPr>
          <w:sz w:val="24"/>
          <w:szCs w:val="24"/>
        </w:rPr>
        <w:t xml:space="preserve"> (далее – Федеральный закон № 273-ФЗ)</w:t>
      </w:r>
      <w:r w:rsidR="00310681" w:rsidRPr="0084777C">
        <w:rPr>
          <w:sz w:val="24"/>
          <w:szCs w:val="24"/>
        </w:rPr>
        <w:t>;</w:t>
      </w:r>
    </w:p>
    <w:p w14:paraId="7B00ADEB" w14:textId="77777777" w:rsidR="00E16D68" w:rsidRPr="0084777C" w:rsidRDefault="00E16D68" w:rsidP="00E16D68">
      <w:pPr>
        <w:ind w:firstLine="567"/>
        <w:jc w:val="both"/>
      </w:pPr>
      <w:r w:rsidRPr="0084777C">
        <w:rPr>
          <w:color w:val="22272F"/>
          <w:shd w:val="clear" w:color="auto" w:fill="FFFFFF"/>
        </w:rPr>
        <w:t>Закон Республики Татарстан от 18 января 1995 г. № 2303-XII «О профессиональных союзах»;</w:t>
      </w:r>
    </w:p>
    <w:p w14:paraId="641D0FD2" w14:textId="77777777" w:rsidR="00E16D68" w:rsidRPr="0084777C" w:rsidRDefault="00E16D68" w:rsidP="00E16D68">
      <w:pPr>
        <w:ind w:firstLine="567"/>
        <w:jc w:val="both"/>
        <w:rPr>
          <w:lang w:val="x-none" w:eastAsia="x-none"/>
        </w:rPr>
      </w:pPr>
      <w:r w:rsidRPr="0084777C">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84777C" w:rsidRDefault="00E16D68" w:rsidP="00E16D68">
      <w:pPr>
        <w:ind w:firstLine="567"/>
        <w:jc w:val="both"/>
        <w:rPr>
          <w:lang w:val="x-none" w:eastAsia="x-none"/>
        </w:rPr>
      </w:pPr>
      <w:r w:rsidRPr="0084777C">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4777C">
        <w:rPr>
          <w:lang w:eastAsia="x-none"/>
        </w:rPr>
        <w:t>21</w:t>
      </w:r>
      <w:r w:rsidRPr="0084777C">
        <w:rPr>
          <w:lang w:val="x-none" w:eastAsia="x-none"/>
        </w:rPr>
        <w:t>-20</w:t>
      </w:r>
      <w:r w:rsidRPr="0084777C">
        <w:rPr>
          <w:lang w:eastAsia="x-none"/>
        </w:rPr>
        <w:t>22</w:t>
      </w:r>
      <w:r w:rsidRPr="0084777C">
        <w:rPr>
          <w:lang w:val="x-none" w:eastAsia="x-none"/>
        </w:rPr>
        <w:t xml:space="preserve"> годы;</w:t>
      </w:r>
    </w:p>
    <w:p w14:paraId="04D71265" w14:textId="2B4DA716" w:rsidR="00310681" w:rsidRPr="0084777C" w:rsidRDefault="00310681" w:rsidP="00E16D68">
      <w:pPr>
        <w:pStyle w:val="3"/>
        <w:tabs>
          <w:tab w:val="left" w:pos="3420"/>
        </w:tabs>
        <w:ind w:firstLine="709"/>
        <w:contextualSpacing/>
        <w:rPr>
          <w:sz w:val="24"/>
          <w:szCs w:val="24"/>
        </w:rPr>
      </w:pPr>
      <w:r w:rsidRPr="0084777C">
        <w:rPr>
          <w:sz w:val="24"/>
          <w:szCs w:val="24"/>
        </w:rPr>
        <w:t xml:space="preserve">Отраслевое соглашение по организациям, находящимся в ведении Министерства </w:t>
      </w:r>
      <w:r w:rsidR="006E3407" w:rsidRPr="0084777C">
        <w:rPr>
          <w:sz w:val="24"/>
          <w:szCs w:val="24"/>
        </w:rPr>
        <w:t>просвещения</w:t>
      </w:r>
      <w:r w:rsidRPr="0084777C">
        <w:rPr>
          <w:sz w:val="24"/>
          <w:szCs w:val="24"/>
        </w:rPr>
        <w:t xml:space="preserve"> Российской Федерации</w:t>
      </w:r>
      <w:r w:rsidR="0028511F" w:rsidRPr="0084777C">
        <w:rPr>
          <w:sz w:val="24"/>
          <w:szCs w:val="24"/>
        </w:rPr>
        <w:t xml:space="preserve"> на 2021-2023гг.</w:t>
      </w:r>
      <w:r w:rsidRPr="0084777C">
        <w:rPr>
          <w:sz w:val="24"/>
          <w:szCs w:val="24"/>
        </w:rPr>
        <w:t>;</w:t>
      </w:r>
    </w:p>
    <w:p w14:paraId="345490B4" w14:textId="1D8E47FC" w:rsidR="00E16D68" w:rsidRPr="0084777C" w:rsidRDefault="006E3407" w:rsidP="008658C1">
      <w:pPr>
        <w:pStyle w:val="3"/>
        <w:ind w:firstLine="709"/>
        <w:contextualSpacing/>
        <w:rPr>
          <w:sz w:val="24"/>
          <w:szCs w:val="24"/>
        </w:rPr>
      </w:pPr>
      <w:r w:rsidRPr="0084777C">
        <w:rPr>
          <w:sz w:val="24"/>
          <w:szCs w:val="24"/>
        </w:rPr>
        <w:t>О</w:t>
      </w:r>
      <w:r w:rsidR="00971862" w:rsidRPr="0084777C">
        <w:rPr>
          <w:sz w:val="24"/>
          <w:szCs w:val="24"/>
        </w:rPr>
        <w:t xml:space="preserve">траслевое </w:t>
      </w:r>
      <w:r w:rsidR="00E16D68" w:rsidRPr="0084777C">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1CC2E3C4" w14:textId="5AC6E4F5" w:rsidR="00AF1759" w:rsidRPr="0084777C" w:rsidRDefault="00AF1759" w:rsidP="00AF1759">
      <w:pPr>
        <w:ind w:firstLine="709"/>
      </w:pPr>
      <w:r w:rsidRPr="0084777C">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Pr="0084777C">
        <w:rPr>
          <w:bCs/>
          <w:color w:val="000000"/>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84777C">
        <w:t>на 2021-2023 гг.</w:t>
      </w:r>
    </w:p>
    <w:p w14:paraId="19E4D94B" w14:textId="4CB95650" w:rsidR="00A80BFB" w:rsidRPr="0084777C" w:rsidRDefault="005C778D" w:rsidP="005C778D">
      <w:pPr>
        <w:pStyle w:val="3"/>
        <w:contextualSpacing/>
        <w:rPr>
          <w:sz w:val="24"/>
          <w:szCs w:val="24"/>
        </w:rPr>
      </w:pPr>
      <w:r w:rsidRPr="0084777C">
        <w:rPr>
          <w:color w:val="000000"/>
          <w:sz w:val="24"/>
          <w:szCs w:val="24"/>
        </w:rPr>
        <w:t xml:space="preserve">         </w:t>
      </w:r>
      <w:r w:rsidR="00B20F8A" w:rsidRPr="0084777C">
        <w:rPr>
          <w:sz w:val="24"/>
          <w:szCs w:val="24"/>
        </w:rPr>
        <w:t>1.3.</w:t>
      </w:r>
      <w:r w:rsidR="00895182" w:rsidRPr="0084777C">
        <w:rPr>
          <w:rFonts w:eastAsia="Arial Unicode MS"/>
          <w:color w:val="000000"/>
          <w:kern w:val="1"/>
          <w:sz w:val="24"/>
          <w:szCs w:val="24"/>
        </w:rPr>
        <w:t> </w:t>
      </w:r>
      <w:r w:rsidR="00A80BFB" w:rsidRPr="0084777C">
        <w:rPr>
          <w:sz w:val="24"/>
          <w:szCs w:val="24"/>
        </w:rPr>
        <w:t xml:space="preserve">Сторонами коллективного договора являются: </w:t>
      </w:r>
    </w:p>
    <w:p w14:paraId="30723AFA" w14:textId="48791D56" w:rsidR="00A80BFB" w:rsidRPr="0084777C" w:rsidRDefault="00A80BFB" w:rsidP="00031B56">
      <w:pPr>
        <w:pStyle w:val="3"/>
        <w:ind w:firstLine="709"/>
        <w:contextualSpacing/>
        <w:rPr>
          <w:sz w:val="24"/>
          <w:szCs w:val="24"/>
        </w:rPr>
      </w:pPr>
      <w:r w:rsidRPr="0084777C">
        <w:rPr>
          <w:sz w:val="24"/>
          <w:szCs w:val="24"/>
        </w:rPr>
        <w:t xml:space="preserve">работодатель в лице его представителя – руководителя образовательной организации </w:t>
      </w:r>
      <w:r w:rsidR="005C778D" w:rsidRPr="0084777C">
        <w:rPr>
          <w:color w:val="000000" w:themeColor="text1"/>
          <w:sz w:val="24"/>
          <w:szCs w:val="24"/>
        </w:rPr>
        <w:t>Зариповой Гульсины Фаиловны</w:t>
      </w:r>
      <w:r w:rsidRPr="0084777C">
        <w:rPr>
          <w:color w:val="000000" w:themeColor="text1"/>
          <w:sz w:val="24"/>
          <w:szCs w:val="24"/>
        </w:rPr>
        <w:t xml:space="preserve"> </w:t>
      </w:r>
      <w:r w:rsidRPr="0084777C">
        <w:rPr>
          <w:sz w:val="24"/>
          <w:szCs w:val="24"/>
        </w:rPr>
        <w:t>(далее – работодатель</w:t>
      </w:r>
      <w:r w:rsidR="00BD3930" w:rsidRPr="0084777C">
        <w:rPr>
          <w:sz w:val="24"/>
          <w:szCs w:val="24"/>
        </w:rPr>
        <w:t xml:space="preserve">, </w:t>
      </w:r>
      <w:r w:rsidR="00BD3930" w:rsidRPr="0084777C">
        <w:rPr>
          <w:bCs/>
          <w:sz w:val="24"/>
          <w:szCs w:val="24"/>
        </w:rPr>
        <w:t>организация, образовательная организация</w:t>
      </w:r>
      <w:r w:rsidRPr="0084777C">
        <w:rPr>
          <w:sz w:val="24"/>
          <w:szCs w:val="24"/>
        </w:rPr>
        <w:t>);</w:t>
      </w:r>
    </w:p>
    <w:p w14:paraId="294D4570" w14:textId="61B70C2C" w:rsidR="00A80BFB" w:rsidRPr="0084777C" w:rsidRDefault="00A80BFB" w:rsidP="008658C1">
      <w:pPr>
        <w:pStyle w:val="3"/>
        <w:ind w:firstLine="709"/>
        <w:contextualSpacing/>
        <w:rPr>
          <w:sz w:val="24"/>
          <w:szCs w:val="24"/>
        </w:rPr>
      </w:pPr>
      <w:r w:rsidRPr="0084777C">
        <w:rPr>
          <w:sz w:val="24"/>
          <w:szCs w:val="24"/>
        </w:rPr>
        <w:t xml:space="preserve">работники образовательной организации в лице их представителя – </w:t>
      </w:r>
      <w:r w:rsidR="00A37025" w:rsidRPr="0084777C">
        <w:rPr>
          <w:sz w:val="24"/>
          <w:szCs w:val="24"/>
        </w:rPr>
        <w:t xml:space="preserve">председателя </w:t>
      </w:r>
      <w:r w:rsidRPr="0084777C">
        <w:rPr>
          <w:sz w:val="24"/>
          <w:szCs w:val="24"/>
        </w:rPr>
        <w:t>первичной профсоюзной организации (далее – выборный орган пер</w:t>
      </w:r>
      <w:r w:rsidR="005C778D" w:rsidRPr="0084777C">
        <w:rPr>
          <w:sz w:val="24"/>
          <w:szCs w:val="24"/>
        </w:rPr>
        <w:t xml:space="preserve">вичной профсоюзной организации) </w:t>
      </w:r>
      <w:r w:rsidR="005C778D" w:rsidRPr="00027BDC">
        <w:rPr>
          <w:sz w:val="24"/>
          <w:szCs w:val="24"/>
        </w:rPr>
        <w:t>Рамазановой Гульназ Саубановны</w:t>
      </w:r>
      <w:r w:rsidR="001D0F9B" w:rsidRPr="00027BDC">
        <w:rPr>
          <w:sz w:val="24"/>
          <w:szCs w:val="24"/>
        </w:rPr>
        <w:t>.</w:t>
      </w:r>
    </w:p>
    <w:p w14:paraId="146DB182" w14:textId="4320593E" w:rsidR="00DD0F12" w:rsidRPr="0084777C" w:rsidRDefault="001D0F9B" w:rsidP="008658C1">
      <w:pPr>
        <w:ind w:firstLine="709"/>
        <w:contextualSpacing/>
        <w:jc w:val="both"/>
      </w:pPr>
      <w:r w:rsidRPr="0084777C">
        <w:t>Для обеспечения регулирования социально-трудовых отношений, ведения коллективных п</w:t>
      </w:r>
      <w:r w:rsidR="00446EAD" w:rsidRPr="0084777C">
        <w:t>ереговоров, подготовки и заключения коллективного договора</w:t>
      </w:r>
      <w:r w:rsidRPr="0084777C">
        <w:t xml:space="preserve">, а также </w:t>
      </w:r>
      <w:r w:rsidR="00446EAD" w:rsidRPr="0084777C">
        <w:t>для организации контроля за его</w:t>
      </w:r>
      <w:r w:rsidRPr="0084777C">
        <w:t xml:space="preserve"> выполнением образуется комиссия по подготовке, заключению, контролю исп</w:t>
      </w:r>
      <w:r w:rsidR="00991EDD" w:rsidRPr="0084777C">
        <w:t xml:space="preserve">олнения коллективного договора – </w:t>
      </w:r>
      <w:r w:rsidR="00EA14E0" w:rsidRPr="0084777C">
        <w:t>орган социального партнё</w:t>
      </w:r>
      <w:r w:rsidR="00B20F8A" w:rsidRPr="0084777C">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84777C" w:rsidRDefault="00B20F8A" w:rsidP="008658C1">
      <w:pPr>
        <w:pStyle w:val="3"/>
        <w:ind w:firstLine="709"/>
        <w:contextualSpacing/>
        <w:rPr>
          <w:sz w:val="24"/>
          <w:szCs w:val="24"/>
        </w:rPr>
      </w:pPr>
      <w:r w:rsidRPr="0084777C">
        <w:rPr>
          <w:sz w:val="24"/>
          <w:szCs w:val="24"/>
        </w:rPr>
        <w:t>1.4</w:t>
      </w:r>
      <w:r w:rsidR="00DD0F12" w:rsidRPr="0084777C">
        <w:rPr>
          <w:sz w:val="24"/>
          <w:szCs w:val="24"/>
        </w:rPr>
        <w:t>.</w:t>
      </w:r>
      <w:r w:rsidR="00895182" w:rsidRPr="0084777C">
        <w:rPr>
          <w:rFonts w:eastAsia="Arial Unicode MS"/>
          <w:color w:val="000000"/>
          <w:kern w:val="1"/>
          <w:sz w:val="24"/>
          <w:szCs w:val="24"/>
        </w:rPr>
        <w:t> </w:t>
      </w:r>
      <w:r w:rsidR="00DD0F12" w:rsidRPr="0084777C">
        <w:rPr>
          <w:sz w:val="24"/>
          <w:szCs w:val="24"/>
        </w:rPr>
        <w:t>Коллективный договор</w:t>
      </w:r>
      <w:r w:rsidR="00C42C68" w:rsidRPr="0084777C">
        <w:rPr>
          <w:sz w:val="24"/>
          <w:szCs w:val="24"/>
        </w:rPr>
        <w:t xml:space="preserve">- правовой акт, </w:t>
      </w:r>
      <w:r w:rsidR="00DD0F12" w:rsidRPr="0084777C">
        <w:rPr>
          <w:sz w:val="24"/>
          <w:szCs w:val="24"/>
        </w:rPr>
        <w:t>заключ</w:t>
      </w:r>
      <w:r w:rsidR="00A15B3F" w:rsidRPr="0084777C">
        <w:rPr>
          <w:sz w:val="24"/>
          <w:szCs w:val="24"/>
        </w:rPr>
        <w:t>ё</w:t>
      </w:r>
      <w:r w:rsidR="00DD0F12" w:rsidRPr="0084777C">
        <w:rPr>
          <w:sz w:val="24"/>
          <w:szCs w:val="24"/>
        </w:rPr>
        <w:t>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w:t>
      </w:r>
      <w:r w:rsidR="00DD0F12" w:rsidRPr="0084777C">
        <w:rPr>
          <w:sz w:val="24"/>
          <w:szCs w:val="24"/>
        </w:rPr>
        <w:lastRenderedPageBreak/>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84777C" w:rsidRDefault="00B20F8A" w:rsidP="008658C1">
      <w:pPr>
        <w:pStyle w:val="3"/>
        <w:ind w:firstLine="709"/>
        <w:contextualSpacing/>
        <w:rPr>
          <w:sz w:val="24"/>
          <w:szCs w:val="24"/>
        </w:rPr>
      </w:pPr>
      <w:r w:rsidRPr="0084777C">
        <w:rPr>
          <w:sz w:val="24"/>
          <w:szCs w:val="24"/>
        </w:rPr>
        <w:t>1.5</w:t>
      </w:r>
      <w:r w:rsidR="00DD0F12" w:rsidRPr="0084777C">
        <w:rPr>
          <w:sz w:val="24"/>
          <w:szCs w:val="24"/>
        </w:rPr>
        <w:t>.</w:t>
      </w:r>
      <w:r w:rsidR="00895182" w:rsidRPr="0084777C">
        <w:rPr>
          <w:rFonts w:eastAsia="Arial Unicode MS"/>
          <w:color w:val="000000"/>
          <w:kern w:val="1"/>
          <w:sz w:val="24"/>
          <w:szCs w:val="24"/>
        </w:rPr>
        <w:t> </w:t>
      </w:r>
      <w:r w:rsidR="00DD0F12" w:rsidRPr="0084777C">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84777C" w:rsidRDefault="00E16D68" w:rsidP="00E16D68">
      <w:pPr>
        <w:ind w:firstLine="708"/>
        <w:jc w:val="both"/>
        <w:rPr>
          <w:lang w:val="x-none" w:eastAsia="x-none"/>
        </w:rPr>
      </w:pPr>
      <w:r w:rsidRPr="0084777C">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84777C" w:rsidRDefault="00A75B01" w:rsidP="008658C1">
      <w:pPr>
        <w:ind w:firstLine="709"/>
        <w:contextualSpacing/>
        <w:jc w:val="both"/>
        <w:rPr>
          <w:strike/>
        </w:rPr>
      </w:pPr>
      <w:r w:rsidRPr="0084777C">
        <w:t>1.</w:t>
      </w:r>
      <w:r w:rsidR="00B20F8A" w:rsidRPr="0084777C">
        <w:t>6</w:t>
      </w:r>
      <w:r w:rsidR="00DD0F12" w:rsidRPr="0084777C">
        <w:t>.</w:t>
      </w:r>
      <w:r w:rsidR="00895182" w:rsidRPr="0084777C">
        <w:rPr>
          <w:rFonts w:eastAsia="Arial Unicode MS"/>
          <w:color w:val="000000"/>
          <w:kern w:val="1"/>
        </w:rPr>
        <w:t> </w:t>
      </w:r>
      <w:r w:rsidR="008D16CE" w:rsidRPr="0084777C">
        <w:t>Стороны договорились</w:t>
      </w:r>
      <w:r w:rsidR="00A15B3F" w:rsidRPr="0084777C">
        <w:t xml:space="preserve"> о том, </w:t>
      </w:r>
      <w:r w:rsidR="008D16CE" w:rsidRPr="0084777C">
        <w:t xml:space="preserve">что изменения и дополнения в коллективный договор в течение срока его действия могут вноситься по </w:t>
      </w:r>
      <w:r w:rsidR="0027110E" w:rsidRPr="0084777C">
        <w:t xml:space="preserve">совместному решению представителями сторон в </w:t>
      </w:r>
      <w:r w:rsidR="008D16CE" w:rsidRPr="0084777C">
        <w:t>порядке, установленном при его заключении (стать</w:t>
      </w:r>
      <w:r w:rsidR="00B5457B" w:rsidRPr="0084777C">
        <w:t>я</w:t>
      </w:r>
      <w:r w:rsidR="008D16CE" w:rsidRPr="0084777C">
        <w:t xml:space="preserve"> 44</w:t>
      </w:r>
      <w:r w:rsidR="00895182" w:rsidRPr="0084777C">
        <w:rPr>
          <w:rFonts w:eastAsia="Arial Unicode MS"/>
          <w:color w:val="000000"/>
          <w:kern w:val="1"/>
        </w:rPr>
        <w:t> </w:t>
      </w:r>
      <w:r w:rsidR="00EA14E0" w:rsidRPr="0084777C">
        <w:t>ТК </w:t>
      </w:r>
      <w:r w:rsidR="008D16CE" w:rsidRPr="0084777C">
        <w:t>РФ)</w:t>
      </w:r>
      <w:r w:rsidR="00DD0F12" w:rsidRPr="0084777C">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84777C">
        <w:t>.</w:t>
      </w:r>
    </w:p>
    <w:p w14:paraId="1A8879F4" w14:textId="77777777" w:rsidR="00DD0F12" w:rsidRPr="0084777C" w:rsidRDefault="00DD0F12" w:rsidP="008658C1">
      <w:pPr>
        <w:ind w:firstLine="709"/>
        <w:contextualSpacing/>
        <w:jc w:val="both"/>
      </w:pPr>
      <w:r w:rsidRPr="0084777C">
        <w:t xml:space="preserve">В случае изменения законодательства Российской Федерации в части, улучшающей положение работников </w:t>
      </w:r>
      <w:r w:rsidR="00E7703C" w:rsidRPr="0084777C">
        <w:t>образовательной организации</w:t>
      </w:r>
      <w:r w:rsidRPr="0084777C">
        <w:t xml:space="preserve"> по сравнению с условиями коллективного договора,</w:t>
      </w:r>
      <w:r w:rsidR="003A719D" w:rsidRPr="0084777C">
        <w:t xml:space="preserve"> со дня его изменения применяются </w:t>
      </w:r>
      <w:r w:rsidRPr="0084777C">
        <w:t>нормы законодательства Российской Федерации.</w:t>
      </w:r>
    </w:p>
    <w:p w14:paraId="00BB3E84" w14:textId="77777777" w:rsidR="00DD0F12" w:rsidRPr="0084777C" w:rsidRDefault="00A75B01" w:rsidP="008658C1">
      <w:pPr>
        <w:ind w:firstLine="709"/>
        <w:contextualSpacing/>
        <w:jc w:val="both"/>
      </w:pPr>
      <w:r w:rsidRPr="0084777C">
        <w:t>1.</w:t>
      </w:r>
      <w:r w:rsidR="00B20F8A" w:rsidRPr="0084777C">
        <w:t>7</w:t>
      </w:r>
      <w:r w:rsidR="00DD0F12" w:rsidRPr="0084777C">
        <w:t>.</w:t>
      </w:r>
      <w:r w:rsidR="00895182" w:rsidRPr="0084777C">
        <w:rPr>
          <w:rFonts w:eastAsia="Arial Unicode MS"/>
          <w:color w:val="000000"/>
          <w:kern w:val="1"/>
        </w:rPr>
        <w:t> </w:t>
      </w:r>
      <w:r w:rsidR="00DD0F12" w:rsidRPr="0084777C">
        <w:t>Для достижения поставленных целей:</w:t>
      </w:r>
    </w:p>
    <w:p w14:paraId="2A59FC43" w14:textId="4611BC90" w:rsidR="00DD0F12" w:rsidRPr="0084777C" w:rsidRDefault="00A15B3F" w:rsidP="008658C1">
      <w:pPr>
        <w:ind w:firstLine="709"/>
        <w:contextualSpacing/>
        <w:jc w:val="both"/>
        <w:rPr>
          <w:color w:val="000000"/>
        </w:rPr>
      </w:pPr>
      <w:r w:rsidRPr="0084777C">
        <w:t>р</w:t>
      </w:r>
      <w:r w:rsidR="00DD0F12" w:rsidRPr="0084777C">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84777C">
        <w:t>образовательной организации</w:t>
      </w:r>
      <w:r w:rsidR="00DD0F12" w:rsidRPr="0084777C">
        <w:t xml:space="preserve">, и </w:t>
      </w:r>
      <w:r w:rsidR="00027BDC">
        <w:t>не позднее чем в течение 10 дней</w:t>
      </w:r>
      <w:r w:rsidR="00DD0F12" w:rsidRPr="0084777C">
        <w:t xml:space="preserve"> сообщать выборному органу первичной профсоюзной организации свой мотивированный ответ по каждому вопросу</w:t>
      </w:r>
      <w:r w:rsidRPr="0084777C">
        <w:t>;</w:t>
      </w:r>
    </w:p>
    <w:p w14:paraId="592F538E" w14:textId="74AC644D" w:rsidR="009D61A6" w:rsidRPr="0084777C" w:rsidRDefault="00A15B3F" w:rsidP="008658C1">
      <w:pPr>
        <w:pStyle w:val="aff6"/>
        <w:spacing w:before="0" w:beforeAutospacing="0" w:after="0" w:afterAutospacing="0"/>
        <w:ind w:firstLine="709"/>
        <w:contextualSpacing/>
        <w:jc w:val="both"/>
      </w:pPr>
      <w:r w:rsidRPr="0084777C">
        <w:t>р</w:t>
      </w:r>
      <w:r w:rsidR="00DD0F12" w:rsidRPr="0084777C">
        <w:t>аботодатель принимает на себя обязательство информировать</w:t>
      </w:r>
      <w:r w:rsidR="008D733A" w:rsidRPr="0084777C">
        <w:t xml:space="preserve"> </w:t>
      </w:r>
      <w:r w:rsidR="00DD0F12" w:rsidRPr="0084777C">
        <w:t>выборный орган первичной профсоюзной организации о решениях органов государственного контроля (надзора),</w:t>
      </w:r>
      <w:r w:rsidR="005211A5" w:rsidRPr="0084777C">
        <w:t xml:space="preserve"> </w:t>
      </w:r>
      <w:r w:rsidR="00DD0F12" w:rsidRPr="0084777C">
        <w:t>принятых по вопросам в сфере трудовых, социальных и иных</w:t>
      </w:r>
      <w:r w:rsidR="008D733A" w:rsidRPr="0084777C">
        <w:t xml:space="preserve"> </w:t>
      </w:r>
      <w:r w:rsidR="00DD0F12" w:rsidRPr="0084777C">
        <w:t xml:space="preserve">непосредственно связанных с ними отношений в </w:t>
      </w:r>
      <w:r w:rsidRPr="0084777C">
        <w:rPr>
          <w:color w:val="000000"/>
        </w:rPr>
        <w:t>образовательной организации</w:t>
      </w:r>
      <w:r w:rsidRPr="0084777C">
        <w:t>, путём</w:t>
      </w:r>
      <w:r w:rsidR="008D733A" w:rsidRPr="0084777C">
        <w:t xml:space="preserve"> </w:t>
      </w:r>
      <w:r w:rsidRPr="0084777C">
        <w:t xml:space="preserve">предоставления выборному органу первичной профсоюзной организации копий документов о принятии таких решений в течение </w:t>
      </w:r>
      <w:r w:rsidR="00027BDC">
        <w:t>10</w:t>
      </w:r>
      <w:r w:rsidRPr="0084777C">
        <w:t xml:space="preserve"> дней</w:t>
      </w:r>
      <w:r w:rsidR="008D733A" w:rsidRPr="0084777C">
        <w:t xml:space="preserve"> </w:t>
      </w:r>
      <w:r w:rsidRPr="0084777C">
        <w:t>со дня получения работодателем решения от</w:t>
      </w:r>
      <w:r w:rsidR="008D733A" w:rsidRPr="0084777C">
        <w:t xml:space="preserve"> </w:t>
      </w:r>
      <w:r w:rsidRPr="0084777C">
        <w:t>соответствующего государственного органа;</w:t>
      </w:r>
    </w:p>
    <w:p w14:paraId="07A5634A" w14:textId="77777777" w:rsidR="009D61A6" w:rsidRPr="0084777C" w:rsidRDefault="00A15B3F" w:rsidP="008658C1">
      <w:pPr>
        <w:pStyle w:val="aff6"/>
        <w:spacing w:before="0" w:beforeAutospacing="0" w:after="0" w:afterAutospacing="0"/>
        <w:ind w:firstLine="709"/>
        <w:contextualSpacing/>
        <w:jc w:val="both"/>
        <w:rPr>
          <w:color w:val="000000"/>
        </w:rPr>
      </w:pPr>
      <w:r w:rsidRPr="0084777C">
        <w:t>р</w:t>
      </w:r>
      <w:r w:rsidR="00580038" w:rsidRPr="0084777C">
        <w:t xml:space="preserve">аботодатель </w:t>
      </w:r>
      <w:r w:rsidR="00DD0F12" w:rsidRPr="0084777C">
        <w:t>обеспечивает</w:t>
      </w:r>
      <w:r w:rsidR="008D733A" w:rsidRPr="0084777C">
        <w:t xml:space="preserve"> </w:t>
      </w:r>
      <w:r w:rsidR="00DD0F12" w:rsidRPr="0084777C">
        <w:t>соблюдение законодательст</w:t>
      </w:r>
      <w:r w:rsidR="009D61A6" w:rsidRPr="0084777C">
        <w:t xml:space="preserve">ва о защите персональных данных, </w:t>
      </w:r>
      <w:r w:rsidR="008D16CE" w:rsidRPr="0084777C">
        <w:t>о</w:t>
      </w:r>
      <w:r w:rsidR="009D61A6" w:rsidRPr="0084777C">
        <w:rPr>
          <w:color w:val="000000"/>
        </w:rPr>
        <w:t>знаком</w:t>
      </w:r>
      <w:r w:rsidR="008D16CE" w:rsidRPr="0084777C">
        <w:rPr>
          <w:color w:val="000000"/>
        </w:rPr>
        <w:t>ление</w:t>
      </w:r>
      <w:r w:rsidR="008D733A" w:rsidRPr="0084777C">
        <w:rPr>
          <w:color w:val="000000"/>
        </w:rPr>
        <w:t xml:space="preserve"> </w:t>
      </w:r>
      <w:r w:rsidR="009D61A6" w:rsidRPr="0084777C">
        <w:rPr>
          <w:color w:val="000000"/>
        </w:rPr>
        <w:t>работников и их представителей</w:t>
      </w:r>
      <w:r w:rsidR="00E52899" w:rsidRPr="0084777C">
        <w:rPr>
          <w:color w:val="000000"/>
        </w:rPr>
        <w:t xml:space="preserve"> под рос</w:t>
      </w:r>
      <w:r w:rsidR="009D61A6" w:rsidRPr="0084777C">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84777C">
        <w:rPr>
          <w:color w:val="000000"/>
        </w:rPr>
        <w:t>;</w:t>
      </w:r>
    </w:p>
    <w:p w14:paraId="6EDED0DE" w14:textId="77777777" w:rsidR="00330BA6" w:rsidRPr="0084777C" w:rsidRDefault="00A15B3F" w:rsidP="008658C1">
      <w:pPr>
        <w:pStyle w:val="aff6"/>
        <w:spacing w:before="0" w:beforeAutospacing="0" w:after="0" w:afterAutospacing="0"/>
        <w:ind w:firstLine="709"/>
        <w:contextualSpacing/>
        <w:jc w:val="both"/>
        <w:rPr>
          <w:color w:val="000000"/>
        </w:rPr>
      </w:pPr>
      <w:r w:rsidRPr="0084777C">
        <w:t>в</w:t>
      </w:r>
      <w:r w:rsidR="00DD0F12" w:rsidRPr="0084777C">
        <w:t>ыборный орган первичной профсоюзной организации представляет и защищает права и интересы</w:t>
      </w:r>
      <w:r w:rsidR="008D733A" w:rsidRPr="0084777C">
        <w:t xml:space="preserve"> </w:t>
      </w:r>
      <w:r w:rsidR="00DD0F12" w:rsidRPr="0084777C">
        <w:t xml:space="preserve">членов Профсоюза по вопросам индивидуальных трудовых и иных непосредственно связанных с ними отношений, </w:t>
      </w:r>
      <w:r w:rsidRPr="0084777C">
        <w:t>интересы</w:t>
      </w:r>
      <w:r w:rsidR="00580038" w:rsidRPr="0084777C">
        <w:t xml:space="preserve"> работников, не являющихся членами </w:t>
      </w:r>
      <w:r w:rsidRPr="0084777C">
        <w:t>П</w:t>
      </w:r>
      <w:r w:rsidR="00580038" w:rsidRPr="0084777C">
        <w:t>рофсоюза, но уполномочивших</w:t>
      </w:r>
      <w:r w:rsidR="008D733A" w:rsidRPr="0084777C">
        <w:t xml:space="preserve"> </w:t>
      </w:r>
      <w:r w:rsidR="00DD0F12" w:rsidRPr="0084777C">
        <w:t xml:space="preserve">выборный орган первичной профсоюзной организации представлять их </w:t>
      </w:r>
      <w:r w:rsidR="002920CA" w:rsidRPr="0084777C">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84777C">
        <w:t xml:space="preserve">на условиях, установленных </w:t>
      </w:r>
      <w:r w:rsidR="009A1FF3" w:rsidRPr="0084777C">
        <w:t>выборным органом</w:t>
      </w:r>
      <w:r w:rsidR="00DD0F12" w:rsidRPr="0084777C">
        <w:t xml:space="preserve"> первичной профсоюзной организации (статья 3</w:t>
      </w:r>
      <w:r w:rsidR="00EA14E0" w:rsidRPr="0084777C">
        <w:t>0</w:t>
      </w:r>
      <w:r w:rsidR="00895182" w:rsidRPr="0084777C">
        <w:rPr>
          <w:rFonts w:eastAsia="Arial Unicode MS"/>
          <w:color w:val="000000"/>
          <w:kern w:val="1"/>
        </w:rPr>
        <w:t> </w:t>
      </w:r>
      <w:r w:rsidR="00EA14E0" w:rsidRPr="0084777C">
        <w:t>ТК </w:t>
      </w:r>
      <w:r w:rsidR="00DD0F12" w:rsidRPr="0084777C">
        <w:t>РФ).</w:t>
      </w:r>
    </w:p>
    <w:p w14:paraId="74FFBD52" w14:textId="77777777" w:rsidR="00DD0F12" w:rsidRPr="0084777C" w:rsidRDefault="00B20F8A" w:rsidP="008658C1">
      <w:pPr>
        <w:overflowPunct w:val="0"/>
        <w:autoSpaceDE w:val="0"/>
        <w:autoSpaceDN w:val="0"/>
        <w:adjustRightInd w:val="0"/>
        <w:ind w:firstLine="709"/>
        <w:contextualSpacing/>
        <w:jc w:val="both"/>
        <w:textAlignment w:val="baseline"/>
      </w:pPr>
      <w:r w:rsidRPr="0084777C">
        <w:t>1.8</w:t>
      </w:r>
      <w:r w:rsidR="00DD0F12" w:rsidRPr="0084777C">
        <w:t>.</w:t>
      </w:r>
      <w:r w:rsidR="00895182" w:rsidRPr="0084777C">
        <w:rPr>
          <w:rFonts w:eastAsia="Arial Unicode MS"/>
          <w:color w:val="000000"/>
          <w:kern w:val="1"/>
        </w:rPr>
        <w:t> </w:t>
      </w:r>
      <w:r w:rsidR="00DD0F12" w:rsidRPr="0084777C">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4777C">
        <w:t xml:space="preserve">а также </w:t>
      </w:r>
      <w:r w:rsidR="00DD0F12" w:rsidRPr="0084777C">
        <w:t>соответствующими органами по труду</w:t>
      </w:r>
      <w:r w:rsidR="00E85B2A" w:rsidRPr="0084777C">
        <w:t xml:space="preserve"> (уполномоченным органом)</w:t>
      </w:r>
      <w:r w:rsidR="00DD0F12" w:rsidRPr="0084777C">
        <w:t>.</w:t>
      </w:r>
    </w:p>
    <w:p w14:paraId="120EE98E" w14:textId="36AE5DFE" w:rsidR="00DD0F12" w:rsidRPr="0084777C" w:rsidRDefault="00DD0F12" w:rsidP="008658C1">
      <w:pPr>
        <w:autoSpaceDE w:val="0"/>
        <w:autoSpaceDN w:val="0"/>
        <w:adjustRightInd w:val="0"/>
        <w:ind w:firstLine="709"/>
        <w:contextualSpacing/>
        <w:jc w:val="both"/>
      </w:pPr>
      <w:r w:rsidRPr="0084777C">
        <w:t>Все спорные вопросы по реализации положений коллективного договора решаются сторонами</w:t>
      </w:r>
      <w:r w:rsidR="002F520E" w:rsidRPr="0084777C">
        <w:t xml:space="preserve"> в форм</w:t>
      </w:r>
      <w:r w:rsidR="008D16CE" w:rsidRPr="0084777C">
        <w:t>е взаимных консультаций (переговоров) и иных</w:t>
      </w:r>
      <w:r w:rsidR="00A23227" w:rsidRPr="0084777C">
        <w:t xml:space="preserve"> формах </w:t>
      </w:r>
      <w:r w:rsidR="006E3407" w:rsidRPr="0084777C">
        <w:t xml:space="preserve">в </w:t>
      </w:r>
      <w:r w:rsidR="00415DEB" w:rsidRPr="0084777C">
        <w:t>рамках</w:t>
      </w:r>
      <w:r w:rsidR="002F520E" w:rsidRPr="0084777C">
        <w:t xml:space="preserve"> </w:t>
      </w:r>
      <w:r w:rsidR="002F520E" w:rsidRPr="0084777C">
        <w:lastRenderedPageBreak/>
        <w:t>социального партн</w:t>
      </w:r>
      <w:r w:rsidR="00415DEB" w:rsidRPr="0084777C">
        <w:t>ё</w:t>
      </w:r>
      <w:r w:rsidR="002F520E" w:rsidRPr="0084777C">
        <w:t>рства</w:t>
      </w:r>
      <w:r w:rsidR="008D733A" w:rsidRPr="0084777C">
        <w:t xml:space="preserve"> </w:t>
      </w:r>
      <w:r w:rsidR="00415DEB" w:rsidRPr="0084777C">
        <w:t xml:space="preserve">осуществляемого в формах, </w:t>
      </w:r>
      <w:r w:rsidR="002F520E" w:rsidRPr="0084777C">
        <w:t>предусмотренн</w:t>
      </w:r>
      <w:r w:rsidR="008D16CE" w:rsidRPr="0084777C">
        <w:t>ых</w:t>
      </w:r>
      <w:r w:rsidR="002F520E" w:rsidRPr="0084777C">
        <w:t xml:space="preserve"> стать</w:t>
      </w:r>
      <w:r w:rsidR="00415DEB" w:rsidRPr="0084777C">
        <w:t>ё</w:t>
      </w:r>
      <w:r w:rsidR="00EA14E0" w:rsidRPr="0084777C">
        <w:t>й 27</w:t>
      </w:r>
      <w:r w:rsidR="0092447A" w:rsidRPr="0084777C">
        <w:rPr>
          <w:rFonts w:eastAsia="Arial Unicode MS"/>
          <w:color w:val="000000"/>
          <w:kern w:val="1"/>
        </w:rPr>
        <w:t> </w:t>
      </w:r>
      <w:r w:rsidR="00EA14E0" w:rsidRPr="0084777C">
        <w:t>ТК </w:t>
      </w:r>
      <w:r w:rsidR="002F520E" w:rsidRPr="0084777C">
        <w:t>РФ</w:t>
      </w:r>
      <w:r w:rsidR="001F3656" w:rsidRPr="0084777C">
        <w:t xml:space="preserve"> и нормам</w:t>
      </w:r>
      <w:r w:rsidR="00EA14E0" w:rsidRPr="0084777C">
        <w:t>и главы 61</w:t>
      </w:r>
      <w:r w:rsidR="0092447A" w:rsidRPr="0084777C">
        <w:rPr>
          <w:rFonts w:eastAsia="Arial Unicode MS"/>
          <w:color w:val="000000"/>
          <w:kern w:val="1"/>
        </w:rPr>
        <w:t> </w:t>
      </w:r>
      <w:r w:rsidR="00EA14E0" w:rsidRPr="0084777C">
        <w:t>ТК </w:t>
      </w:r>
      <w:r w:rsidR="001F3656" w:rsidRPr="0084777C">
        <w:t xml:space="preserve">РФ, регулирующими </w:t>
      </w:r>
      <w:r w:rsidR="004E38C2" w:rsidRPr="0084777C">
        <w:t>вопросы рассмотрения</w:t>
      </w:r>
      <w:r w:rsidR="001F3656" w:rsidRPr="0084777C">
        <w:t xml:space="preserve"> и разрешен</w:t>
      </w:r>
      <w:r w:rsidR="004E38C2" w:rsidRPr="0084777C">
        <w:t>ия</w:t>
      </w:r>
      <w:r w:rsidR="001F3656" w:rsidRPr="0084777C">
        <w:t xml:space="preserve"> коллективных трудовых споров</w:t>
      </w:r>
      <w:r w:rsidRPr="0084777C">
        <w:t>.</w:t>
      </w:r>
    </w:p>
    <w:p w14:paraId="61229C50" w14:textId="34236D2A" w:rsidR="00DD0F12" w:rsidRPr="0084777C" w:rsidRDefault="00B20F8A" w:rsidP="008658C1">
      <w:pPr>
        <w:autoSpaceDE w:val="0"/>
        <w:autoSpaceDN w:val="0"/>
        <w:adjustRightInd w:val="0"/>
        <w:ind w:firstLine="709"/>
        <w:contextualSpacing/>
        <w:jc w:val="both"/>
      </w:pPr>
      <w:r w:rsidRPr="0084777C">
        <w:t>1.9</w:t>
      </w:r>
      <w:r w:rsidR="00DD0F12" w:rsidRPr="0084777C">
        <w:t>.</w:t>
      </w:r>
      <w:r w:rsidR="00895182" w:rsidRPr="0084777C">
        <w:rPr>
          <w:rFonts w:eastAsia="Arial Unicode MS"/>
          <w:color w:val="000000"/>
          <w:kern w:val="1"/>
        </w:rPr>
        <w:t> </w:t>
      </w:r>
      <w:r w:rsidR="00DD0F12" w:rsidRPr="0084777C">
        <w:t xml:space="preserve">В соответствии с действующим законодательством </w:t>
      </w:r>
      <w:r w:rsidR="008D16CE" w:rsidRPr="0084777C">
        <w:t>(с</w:t>
      </w:r>
      <w:r w:rsidR="00EA14E0" w:rsidRPr="0084777C">
        <w:t>татья 54</w:t>
      </w:r>
      <w:r w:rsidR="0092447A" w:rsidRPr="0084777C">
        <w:rPr>
          <w:rFonts w:eastAsia="Arial Unicode MS"/>
          <w:color w:val="000000"/>
          <w:kern w:val="1"/>
        </w:rPr>
        <w:t> </w:t>
      </w:r>
      <w:r w:rsidR="00EA14E0" w:rsidRPr="0084777C">
        <w:t>ТК </w:t>
      </w:r>
      <w:r w:rsidR="008D16CE" w:rsidRPr="0084777C">
        <w:t xml:space="preserve">РФ) </w:t>
      </w:r>
      <w:r w:rsidR="00DD0F12" w:rsidRPr="0084777C">
        <w:t>работодатель или лицо, его представляющее, нес</w:t>
      </w:r>
      <w:r w:rsidR="00415DEB" w:rsidRPr="0084777C">
        <w:t>ё</w:t>
      </w:r>
      <w:r w:rsidR="00DD0F12" w:rsidRPr="0084777C">
        <w:t>т ответственность за уклонение от участия в переговорах, нарушение или невыполнение обязательств, принятых коллектив</w:t>
      </w:r>
      <w:r w:rsidR="002200F5" w:rsidRPr="0084777C">
        <w:t>ным договором, непредоставление</w:t>
      </w:r>
      <w:r w:rsidR="00DD0F12" w:rsidRPr="0084777C">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4777C">
        <w:t>направленные на воспрепятствование реализации</w:t>
      </w:r>
      <w:r w:rsidR="005211A5" w:rsidRPr="0084777C">
        <w:t xml:space="preserve"> </w:t>
      </w:r>
      <w:r w:rsidR="00DA1B85" w:rsidRPr="0084777C">
        <w:t xml:space="preserve">договоренностей, принятых </w:t>
      </w:r>
      <w:r w:rsidR="008D16CE" w:rsidRPr="0084777C">
        <w:t>в рамках</w:t>
      </w:r>
      <w:r w:rsidR="005211A5" w:rsidRPr="0084777C">
        <w:t xml:space="preserve"> </w:t>
      </w:r>
      <w:r w:rsidR="008D16CE" w:rsidRPr="0084777C">
        <w:t>социального партнёрства</w:t>
      </w:r>
      <w:r w:rsidR="00DD0F12" w:rsidRPr="0084777C">
        <w:t>.</w:t>
      </w:r>
    </w:p>
    <w:p w14:paraId="07D39DF4" w14:textId="77777777" w:rsidR="00DD0F12" w:rsidRPr="0084777C" w:rsidRDefault="00D7616D" w:rsidP="008658C1">
      <w:pPr>
        <w:ind w:firstLine="709"/>
        <w:contextualSpacing/>
        <w:jc w:val="both"/>
      </w:pPr>
      <w:r w:rsidRPr="0084777C">
        <w:t>1.</w:t>
      </w:r>
      <w:r w:rsidR="00B20F8A" w:rsidRPr="0084777C">
        <w:t>10</w:t>
      </w:r>
      <w:r w:rsidR="00DD0F12" w:rsidRPr="0084777C">
        <w:t>.</w:t>
      </w:r>
      <w:r w:rsidR="0092447A" w:rsidRPr="0084777C">
        <w:rPr>
          <w:rFonts w:eastAsia="Arial Unicode MS"/>
          <w:color w:val="000000"/>
          <w:kern w:val="1"/>
        </w:rPr>
        <w:t> </w:t>
      </w:r>
      <w:r w:rsidR="00DD0F12" w:rsidRPr="0084777C">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84777C" w:rsidRDefault="00D7616D" w:rsidP="008658C1">
      <w:pPr>
        <w:ind w:firstLine="709"/>
        <w:contextualSpacing/>
        <w:jc w:val="both"/>
      </w:pPr>
      <w:r w:rsidRPr="0084777C">
        <w:t>1.1</w:t>
      </w:r>
      <w:r w:rsidR="00B20F8A" w:rsidRPr="0084777C">
        <w:t>1</w:t>
      </w:r>
      <w:r w:rsidR="00DD0F12" w:rsidRPr="0084777C">
        <w:t>.</w:t>
      </w:r>
      <w:r w:rsidR="0092447A" w:rsidRPr="0084777C">
        <w:rPr>
          <w:rFonts w:eastAsia="Arial Unicode MS"/>
          <w:color w:val="000000"/>
          <w:kern w:val="1"/>
        </w:rPr>
        <w:t> </w:t>
      </w:r>
      <w:r w:rsidR="00DD0F12" w:rsidRPr="0084777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уч</w:t>
      </w:r>
      <w:r w:rsidR="00415DEB" w:rsidRPr="0084777C">
        <w:t>ё</w:t>
      </w:r>
      <w:r w:rsidRPr="0084777C">
        <w:t>т мнения выборного органа первичной профсоюзной организации (согласование);</w:t>
      </w:r>
    </w:p>
    <w:p w14:paraId="1A955B50" w14:textId="77777777" w:rsidR="003638DB"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консультации работодател</w:t>
      </w:r>
      <w:r w:rsidR="00EF0FDD" w:rsidRPr="0084777C">
        <w:t>я</w:t>
      </w:r>
      <w:r w:rsidR="005211A5" w:rsidRPr="0084777C">
        <w:t xml:space="preserve"> </w:t>
      </w:r>
      <w:r w:rsidR="00EF0FDD" w:rsidRPr="0084777C">
        <w:t xml:space="preserve">и представителей работников </w:t>
      </w:r>
      <w:r w:rsidRPr="0084777C">
        <w:t>по вопросам принятия локальных нормативных актов</w:t>
      </w:r>
      <w:r w:rsidR="003638DB" w:rsidRPr="0084777C">
        <w:t xml:space="preserve">, </w:t>
      </w:r>
    </w:p>
    <w:p w14:paraId="6EDCD27E" w14:textId="77777777" w:rsidR="004B6D54"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 xml:space="preserve">получение </w:t>
      </w:r>
      <w:r w:rsidR="00EF0FDD" w:rsidRPr="0084777C">
        <w:t xml:space="preserve">представителями работников </w:t>
      </w:r>
      <w:r w:rsidRPr="0084777C">
        <w:t>от работодателя информации по вопросам, непосредственно затрагивающим интересы работников</w:t>
      </w:r>
      <w:r w:rsidR="004B6D54" w:rsidRPr="0084777C">
        <w:t>, в том числе по их запросам</w:t>
      </w:r>
      <w:r w:rsidRPr="0084777C">
        <w:t>, а также предусмотренным ч</w:t>
      </w:r>
      <w:r w:rsidR="00415DEB" w:rsidRPr="0084777C">
        <w:t>астью второй</w:t>
      </w:r>
      <w:r w:rsidRPr="0084777C">
        <w:t xml:space="preserve"> ст</w:t>
      </w:r>
      <w:r w:rsidR="00415DEB" w:rsidRPr="0084777C">
        <w:t>атьи</w:t>
      </w:r>
      <w:r w:rsidR="000A3167" w:rsidRPr="0084777C">
        <w:rPr>
          <w:rFonts w:eastAsia="Arial Unicode MS"/>
          <w:color w:val="000000"/>
          <w:kern w:val="1"/>
        </w:rPr>
        <w:t> </w:t>
      </w:r>
      <w:r w:rsidR="00EA14E0" w:rsidRPr="0084777C">
        <w:t>53</w:t>
      </w:r>
      <w:r w:rsidR="0092447A" w:rsidRPr="0084777C">
        <w:rPr>
          <w:rFonts w:eastAsia="Arial Unicode MS"/>
          <w:color w:val="000000"/>
          <w:kern w:val="1"/>
        </w:rPr>
        <w:t> </w:t>
      </w:r>
      <w:r w:rsidR="00EA14E0" w:rsidRPr="0084777C">
        <w:t>ТК </w:t>
      </w:r>
      <w:r w:rsidRPr="0084777C">
        <w:t>РФ и настоящ</w:t>
      </w:r>
      <w:r w:rsidR="00415DEB" w:rsidRPr="0084777C">
        <w:t xml:space="preserve">им </w:t>
      </w:r>
      <w:r w:rsidRPr="0084777C">
        <w:t>коллективн</w:t>
      </w:r>
      <w:r w:rsidR="00415DEB" w:rsidRPr="0084777C">
        <w:t>ым</w:t>
      </w:r>
      <w:r w:rsidR="005211A5" w:rsidRPr="0084777C">
        <w:t xml:space="preserve"> </w:t>
      </w:r>
      <w:r w:rsidRPr="0084777C">
        <w:t>договор</w:t>
      </w:r>
      <w:r w:rsidR="00415DEB" w:rsidRPr="0084777C">
        <w:t>ом</w:t>
      </w:r>
      <w:r w:rsidR="004B6D54" w:rsidRPr="0084777C">
        <w:t>;</w:t>
      </w:r>
    </w:p>
    <w:p w14:paraId="28842216" w14:textId="77777777" w:rsidR="00DD0F12"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обсуждение с работодателем вопросов о работе организации, внесении предложений по ее совершенствованию;</w:t>
      </w:r>
    </w:p>
    <w:p w14:paraId="701C78A3" w14:textId="77777777" w:rsidR="00DD0F12"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обсуждение с работодателем вопросов планов социально-экономического развития организации;</w:t>
      </w:r>
    </w:p>
    <w:p w14:paraId="0F4CEC78" w14:textId="77777777" w:rsidR="00DD0F12" w:rsidRPr="0084777C" w:rsidRDefault="00DD0F12" w:rsidP="008658C1">
      <w:pPr>
        <w:ind w:firstLine="709"/>
        <w:contextualSpacing/>
        <w:jc w:val="both"/>
      </w:pPr>
      <w:r w:rsidRPr="0084777C">
        <w:t>—</w:t>
      </w:r>
      <w:r w:rsidR="0092447A" w:rsidRPr="0084777C">
        <w:rPr>
          <w:rFonts w:eastAsia="Arial Unicode MS"/>
          <w:color w:val="000000"/>
          <w:kern w:val="1"/>
        </w:rPr>
        <w:t> </w:t>
      </w:r>
      <w:r w:rsidRPr="0084777C">
        <w:t>участие в разработке и принятии коллективного договора;</w:t>
      </w:r>
    </w:p>
    <w:p w14:paraId="151876C3" w14:textId="77777777" w:rsidR="00E73ABD" w:rsidRPr="0084777C" w:rsidRDefault="00D7616D" w:rsidP="008658C1">
      <w:pPr>
        <w:ind w:firstLine="709"/>
        <w:contextualSpacing/>
        <w:jc w:val="both"/>
      </w:pPr>
      <w:r w:rsidRPr="0084777C">
        <w:t>—</w:t>
      </w:r>
      <w:r w:rsidR="0092447A" w:rsidRPr="0084777C">
        <w:rPr>
          <w:rFonts w:eastAsia="Arial Unicode MS"/>
          <w:color w:val="000000"/>
          <w:kern w:val="1"/>
        </w:rPr>
        <w:t> </w:t>
      </w:r>
      <w:r w:rsidR="00E73ABD" w:rsidRPr="0084777C">
        <w:t>членство в комиссиях организаци</w:t>
      </w:r>
      <w:r w:rsidR="00D87A62" w:rsidRPr="0084777C">
        <w:t>и</w:t>
      </w:r>
      <w:r w:rsidR="005211A5" w:rsidRPr="0084777C">
        <w:t xml:space="preserve"> </w:t>
      </w:r>
      <w:r w:rsidR="003638DB" w:rsidRPr="0084777C">
        <w:rPr>
          <w:color w:val="000000"/>
        </w:rPr>
        <w:t>с целью защиты трудовых прав работников</w:t>
      </w:r>
      <w:r w:rsidR="00D87A62" w:rsidRPr="0084777C">
        <w:t>;</w:t>
      </w:r>
    </w:p>
    <w:p w14:paraId="3BE09D78" w14:textId="13548067" w:rsidR="001A6AE2" w:rsidRPr="00027BDC" w:rsidRDefault="00B42E6D" w:rsidP="008658C1">
      <w:pPr>
        <w:autoSpaceDE w:val="0"/>
        <w:autoSpaceDN w:val="0"/>
        <w:adjustRightInd w:val="0"/>
        <w:ind w:firstLine="709"/>
        <w:contextualSpacing/>
        <w:jc w:val="both"/>
      </w:pPr>
      <w:r w:rsidRPr="0084777C">
        <w:t>Работодатель призна</w:t>
      </w:r>
      <w:r w:rsidR="00A514F5" w:rsidRPr="0084777C">
        <w:t>ё</w:t>
      </w:r>
      <w:r w:rsidRPr="0084777C">
        <w:t>т пе</w:t>
      </w:r>
      <w:r w:rsidR="00027BDC">
        <w:t xml:space="preserve">рвичную профсоюзную организацию </w:t>
      </w:r>
      <w:r w:rsidR="00443E9F" w:rsidRPr="00027BDC">
        <w:t xml:space="preserve">МБОУ </w:t>
      </w:r>
    </w:p>
    <w:p w14:paraId="6DA44295" w14:textId="524CB38D" w:rsidR="00B42E6D" w:rsidRPr="0084777C" w:rsidRDefault="00443E9F" w:rsidP="008658C1">
      <w:pPr>
        <w:autoSpaceDE w:val="0"/>
        <w:autoSpaceDN w:val="0"/>
        <w:adjustRightInd w:val="0"/>
        <w:ind w:firstLine="709"/>
        <w:contextualSpacing/>
        <w:jc w:val="both"/>
      </w:pPr>
      <w:r w:rsidRPr="00027BDC">
        <w:t>«</w:t>
      </w:r>
      <w:r w:rsidR="001A6AE2" w:rsidRPr="00027BDC">
        <w:t>Карадуванская гимназия имени Баки Зиятдинова»</w:t>
      </w:r>
      <w:r w:rsidR="00B42E6D" w:rsidRPr="0084777C">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84777C">
        <w:t>П</w:t>
      </w:r>
      <w:r w:rsidR="00B42E6D" w:rsidRPr="0084777C">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84777C">
        <w:t xml:space="preserve">а также при </w:t>
      </w:r>
      <w:r w:rsidR="00B42E6D" w:rsidRPr="0084777C">
        <w:t>принятии локальных нормативных актов.</w:t>
      </w:r>
    </w:p>
    <w:p w14:paraId="519B33F5" w14:textId="5956A324" w:rsidR="00DD0F12" w:rsidRPr="0084777C" w:rsidRDefault="00D7616D" w:rsidP="008658C1">
      <w:pPr>
        <w:ind w:firstLine="709"/>
        <w:contextualSpacing/>
        <w:jc w:val="both"/>
      </w:pPr>
      <w:r w:rsidRPr="0084777C">
        <w:t>1.1</w:t>
      </w:r>
      <w:r w:rsidR="00B20F8A" w:rsidRPr="0084777C">
        <w:t>2</w:t>
      </w:r>
      <w:r w:rsidR="00DD0F12" w:rsidRPr="0084777C">
        <w:t>.</w:t>
      </w:r>
      <w:r w:rsidR="0092447A" w:rsidRPr="0084777C">
        <w:rPr>
          <w:rFonts w:eastAsia="Arial Unicode MS"/>
          <w:color w:val="000000"/>
          <w:kern w:val="1"/>
        </w:rPr>
        <w:t> </w:t>
      </w:r>
      <w:r w:rsidR="00DD0F12" w:rsidRPr="0084777C">
        <w:t>Локальные нормативные акты образовательной организации, содержащие нормы трудового права</w:t>
      </w:r>
      <w:r w:rsidR="00A514F5" w:rsidRPr="0084777C">
        <w:t xml:space="preserve"> и</w:t>
      </w:r>
      <w:r w:rsidR="00DD0F12" w:rsidRPr="0084777C">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84777C">
        <w:t xml:space="preserve"> и являются </w:t>
      </w:r>
      <w:r w:rsidR="00A23227" w:rsidRPr="0084777C">
        <w:t>его</w:t>
      </w:r>
      <w:r w:rsidR="00B42E6D" w:rsidRPr="0084777C">
        <w:t xml:space="preserve"> неотъемлемой частью.</w:t>
      </w:r>
    </w:p>
    <w:p w14:paraId="4A251226" w14:textId="77777777" w:rsidR="00B42E6D" w:rsidRPr="0084777C" w:rsidRDefault="00B42E6D" w:rsidP="008658C1">
      <w:pPr>
        <w:ind w:firstLine="709"/>
        <w:contextualSpacing/>
        <w:jc w:val="both"/>
      </w:pPr>
      <w:r w:rsidRPr="0084777C">
        <w:t>Изменения и дополнения в локальные акты, являющиеся приложениями к коллективному договору, вносятся в них</w:t>
      </w:r>
      <w:r w:rsidR="005211A5" w:rsidRPr="0084777C">
        <w:t xml:space="preserve"> </w:t>
      </w:r>
      <w:r w:rsidRPr="0084777C">
        <w:t>в порядке, устан</w:t>
      </w:r>
      <w:r w:rsidR="00EA14E0" w:rsidRPr="0084777C">
        <w:t>овленном ТК </w:t>
      </w:r>
      <w:r w:rsidRPr="0084777C">
        <w:t>РФ для заключения коллективного договора.</w:t>
      </w:r>
    </w:p>
    <w:p w14:paraId="0B3614F9" w14:textId="77777777" w:rsidR="00DD0F12" w:rsidRPr="0084777C" w:rsidRDefault="00DD0F12" w:rsidP="008658C1">
      <w:pPr>
        <w:ind w:firstLine="709"/>
        <w:contextualSpacing/>
        <w:jc w:val="both"/>
      </w:pPr>
      <w:r w:rsidRPr="0084777C">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84777C">
        <w:t>рабочего времени и времени</w:t>
      </w:r>
      <w:r w:rsidRPr="0084777C">
        <w:t xml:space="preserve"> отдыха, охраны труда, развития социальной сферы.</w:t>
      </w:r>
    </w:p>
    <w:p w14:paraId="34CF4DC7" w14:textId="6BBD7D7C" w:rsidR="00DD0F12" w:rsidRPr="0084777C" w:rsidRDefault="00DD0F12" w:rsidP="008658C1">
      <w:pPr>
        <w:ind w:firstLine="709"/>
        <w:contextualSpacing/>
        <w:jc w:val="both"/>
      </w:pPr>
      <w:r w:rsidRPr="0084777C">
        <w:t>При нарушении порядка принятия локальных нормативных актов, содержащих нормы трудового права</w:t>
      </w:r>
      <w:r w:rsidR="00E90513" w:rsidRPr="0084777C">
        <w:t>,</w:t>
      </w:r>
      <w:r w:rsidRPr="0084777C">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4777C">
        <w:t xml:space="preserve">даты </w:t>
      </w:r>
      <w:r w:rsidR="00370DE3" w:rsidRPr="0084777C">
        <w:t>его принятия (статья</w:t>
      </w:r>
      <w:r w:rsidR="000A3167" w:rsidRPr="0084777C">
        <w:rPr>
          <w:rFonts w:eastAsia="Arial Unicode MS"/>
          <w:color w:val="000000"/>
          <w:kern w:val="1"/>
        </w:rPr>
        <w:t> </w:t>
      </w:r>
      <w:r w:rsidR="00370DE3" w:rsidRPr="0084777C">
        <w:t>12 </w:t>
      </w:r>
      <w:r w:rsidR="00EA14E0" w:rsidRPr="0084777C">
        <w:t>ТК </w:t>
      </w:r>
      <w:r w:rsidRPr="0084777C">
        <w:t>РФ).</w:t>
      </w:r>
    </w:p>
    <w:p w14:paraId="0FE7A369" w14:textId="77777777" w:rsidR="00DD0F12" w:rsidRPr="0084777C" w:rsidRDefault="00D7616D" w:rsidP="008658C1">
      <w:pPr>
        <w:pStyle w:val="3"/>
        <w:ind w:firstLine="709"/>
        <w:contextualSpacing/>
        <w:rPr>
          <w:sz w:val="24"/>
          <w:szCs w:val="24"/>
        </w:rPr>
      </w:pPr>
      <w:r w:rsidRPr="0084777C">
        <w:rPr>
          <w:sz w:val="24"/>
          <w:szCs w:val="24"/>
        </w:rPr>
        <w:lastRenderedPageBreak/>
        <w:t>1.1</w:t>
      </w:r>
      <w:r w:rsidR="00B20F8A" w:rsidRPr="0084777C">
        <w:rPr>
          <w:sz w:val="24"/>
          <w:szCs w:val="24"/>
        </w:rPr>
        <w:t>3</w:t>
      </w:r>
      <w:r w:rsidR="00DD0F12" w:rsidRPr="0084777C">
        <w:rPr>
          <w:sz w:val="24"/>
          <w:szCs w:val="24"/>
        </w:rPr>
        <w:t>.</w:t>
      </w:r>
      <w:r w:rsidR="0092447A" w:rsidRPr="0084777C">
        <w:rPr>
          <w:rFonts w:eastAsia="Arial Unicode MS"/>
          <w:color w:val="000000"/>
          <w:kern w:val="1"/>
          <w:sz w:val="24"/>
          <w:szCs w:val="24"/>
        </w:rPr>
        <w:t> </w:t>
      </w:r>
      <w:r w:rsidR="00DD0F12" w:rsidRPr="0084777C">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84777C" w:rsidRDefault="00DD0F12" w:rsidP="008658C1">
      <w:pPr>
        <w:pStyle w:val="3"/>
        <w:ind w:firstLine="709"/>
        <w:contextualSpacing/>
        <w:jc w:val="center"/>
        <w:rPr>
          <w:sz w:val="24"/>
          <w:szCs w:val="24"/>
        </w:rPr>
      </w:pPr>
    </w:p>
    <w:p w14:paraId="4DA9CB15" w14:textId="5F83DCFB" w:rsidR="00DD0F12" w:rsidRPr="0084777C" w:rsidRDefault="00DD0F12" w:rsidP="008658C1">
      <w:pPr>
        <w:pStyle w:val="3"/>
        <w:ind w:firstLine="709"/>
        <w:contextualSpacing/>
        <w:jc w:val="center"/>
        <w:outlineLvl w:val="0"/>
        <w:rPr>
          <w:b/>
          <w:bCs/>
          <w:caps/>
          <w:sz w:val="24"/>
          <w:szCs w:val="24"/>
        </w:rPr>
      </w:pPr>
      <w:r w:rsidRPr="0084777C">
        <w:rPr>
          <w:b/>
          <w:bCs/>
          <w:caps/>
          <w:sz w:val="24"/>
          <w:szCs w:val="24"/>
          <w:lang w:val="en-US"/>
        </w:rPr>
        <w:t>II</w:t>
      </w:r>
      <w:r w:rsidRPr="0084777C">
        <w:rPr>
          <w:b/>
          <w:bCs/>
          <w:caps/>
          <w:sz w:val="24"/>
          <w:szCs w:val="24"/>
        </w:rPr>
        <w:t xml:space="preserve">. </w:t>
      </w:r>
      <w:r w:rsidR="000E1428" w:rsidRPr="0084777C">
        <w:rPr>
          <w:b/>
          <w:bCs/>
          <w:caps/>
          <w:sz w:val="24"/>
          <w:szCs w:val="24"/>
        </w:rPr>
        <w:t>ТРУДОВОЙ ДОГОВОР,</w:t>
      </w:r>
      <w:r w:rsidR="00A23227" w:rsidRPr="0084777C">
        <w:rPr>
          <w:b/>
          <w:bCs/>
          <w:caps/>
          <w:sz w:val="24"/>
          <w:szCs w:val="24"/>
        </w:rPr>
        <w:t xml:space="preserve"> </w:t>
      </w:r>
      <w:r w:rsidR="004A349C" w:rsidRPr="0084777C">
        <w:rPr>
          <w:b/>
          <w:bCs/>
          <w:caps/>
          <w:sz w:val="24"/>
          <w:szCs w:val="24"/>
        </w:rPr>
        <w:t>ГАРАНТИИ ПРИ ЗАКЛЮЧЕНИИ, изменении И РАСТОРЖЕНИИ ТРУДОВОГО ДОГОВОРа</w:t>
      </w:r>
    </w:p>
    <w:p w14:paraId="05E0D09B" w14:textId="77777777" w:rsidR="00DD0F12" w:rsidRPr="0084777C" w:rsidRDefault="00DD0F12" w:rsidP="008658C1">
      <w:pPr>
        <w:ind w:firstLine="709"/>
        <w:contextualSpacing/>
        <w:jc w:val="center"/>
      </w:pPr>
    </w:p>
    <w:p w14:paraId="1CAF73F9" w14:textId="52DEE791" w:rsidR="00DD0F12" w:rsidRPr="0084777C" w:rsidRDefault="00DD0F12" w:rsidP="008658C1">
      <w:pPr>
        <w:pStyle w:val="3"/>
        <w:ind w:firstLine="709"/>
        <w:contextualSpacing/>
        <w:rPr>
          <w:sz w:val="24"/>
          <w:szCs w:val="24"/>
        </w:rPr>
      </w:pPr>
      <w:r w:rsidRPr="0084777C">
        <w:rPr>
          <w:iCs/>
          <w:sz w:val="24"/>
          <w:szCs w:val="24"/>
        </w:rPr>
        <w:t>2.</w:t>
      </w:r>
      <w:r w:rsidR="008E6672" w:rsidRPr="0084777C">
        <w:rPr>
          <w:iCs/>
          <w:sz w:val="24"/>
          <w:szCs w:val="24"/>
        </w:rPr>
        <w:t>1.</w:t>
      </w:r>
      <w:r w:rsidR="0092447A" w:rsidRPr="0084777C">
        <w:rPr>
          <w:rFonts w:eastAsia="Arial Unicode MS"/>
          <w:color w:val="000000"/>
          <w:kern w:val="1"/>
          <w:sz w:val="24"/>
          <w:szCs w:val="24"/>
        </w:rPr>
        <w:t> </w:t>
      </w:r>
      <w:r w:rsidRPr="0084777C">
        <w:rPr>
          <w:sz w:val="24"/>
          <w:szCs w:val="24"/>
        </w:rPr>
        <w:t>Содержание трудового договора, порядок его заключения, изменения и расторжения определяются в соответст</w:t>
      </w:r>
      <w:r w:rsidR="00EA14E0" w:rsidRPr="0084777C">
        <w:rPr>
          <w:sz w:val="24"/>
          <w:szCs w:val="24"/>
        </w:rPr>
        <w:t>вии с ТК </w:t>
      </w:r>
      <w:r w:rsidRPr="0084777C">
        <w:rPr>
          <w:sz w:val="24"/>
          <w:szCs w:val="24"/>
        </w:rPr>
        <w:t xml:space="preserve">РФ, другими законодательными и нормативными правовыми актами, </w:t>
      </w:r>
      <w:r w:rsidR="00A514F5" w:rsidRPr="0084777C">
        <w:rPr>
          <w:sz w:val="24"/>
          <w:szCs w:val="24"/>
        </w:rPr>
        <w:t>у</w:t>
      </w:r>
      <w:r w:rsidRPr="0084777C">
        <w:rPr>
          <w:sz w:val="24"/>
          <w:szCs w:val="24"/>
        </w:rPr>
        <w:t>ставом образовательной организации</w:t>
      </w:r>
      <w:r w:rsidR="000D5659" w:rsidRPr="0084777C">
        <w:rPr>
          <w:sz w:val="24"/>
          <w:szCs w:val="24"/>
        </w:rPr>
        <w:t>, правилами внутреннего трудового распорядка</w:t>
      </w:r>
      <w:r w:rsidRPr="0084777C">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84777C">
        <w:rPr>
          <w:sz w:val="24"/>
          <w:szCs w:val="24"/>
        </w:rPr>
        <w:t xml:space="preserve">территориальным </w:t>
      </w:r>
      <w:r w:rsidRPr="0084777C">
        <w:rPr>
          <w:sz w:val="24"/>
          <w:szCs w:val="24"/>
        </w:rPr>
        <w:t>соглашени</w:t>
      </w:r>
      <w:r w:rsidR="00A514F5" w:rsidRPr="0084777C">
        <w:rPr>
          <w:sz w:val="24"/>
          <w:szCs w:val="24"/>
        </w:rPr>
        <w:t>ем</w:t>
      </w:r>
      <w:r w:rsidR="00F77B15" w:rsidRPr="0084777C">
        <w:rPr>
          <w:sz w:val="24"/>
          <w:szCs w:val="24"/>
        </w:rPr>
        <w:t xml:space="preserve"> (указать конкретное наименование</w:t>
      </w:r>
      <w:r w:rsidRPr="0084777C">
        <w:rPr>
          <w:sz w:val="24"/>
          <w:szCs w:val="24"/>
        </w:rPr>
        <w:t>) и настоящим коллективным договором.</w:t>
      </w:r>
    </w:p>
    <w:p w14:paraId="1200CAA3" w14:textId="77777777" w:rsidR="00DD0F12" w:rsidRPr="0084777C" w:rsidRDefault="00DD0F12" w:rsidP="008658C1">
      <w:pPr>
        <w:pStyle w:val="3"/>
        <w:ind w:firstLine="709"/>
        <w:contextualSpacing/>
        <w:rPr>
          <w:sz w:val="24"/>
          <w:szCs w:val="24"/>
        </w:rPr>
      </w:pPr>
      <w:r w:rsidRPr="0084777C">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84777C">
        <w:rPr>
          <w:sz w:val="24"/>
          <w:szCs w:val="24"/>
        </w:rPr>
        <w:t xml:space="preserve"> (</w:t>
      </w:r>
      <w:r w:rsidR="00A514F5" w:rsidRPr="0084777C">
        <w:rPr>
          <w:sz w:val="24"/>
          <w:szCs w:val="24"/>
        </w:rPr>
        <w:t xml:space="preserve">часть вторая </w:t>
      </w:r>
      <w:r w:rsidR="001608E0" w:rsidRPr="0084777C">
        <w:rPr>
          <w:sz w:val="24"/>
          <w:szCs w:val="24"/>
        </w:rPr>
        <w:t>ст</w:t>
      </w:r>
      <w:r w:rsidR="00A514F5" w:rsidRPr="0084777C">
        <w:rPr>
          <w:sz w:val="24"/>
          <w:szCs w:val="24"/>
        </w:rPr>
        <w:t>атьи</w:t>
      </w:r>
      <w:r w:rsidR="00EA14E0" w:rsidRPr="0084777C">
        <w:rPr>
          <w:sz w:val="24"/>
          <w:szCs w:val="24"/>
        </w:rPr>
        <w:t xml:space="preserve"> 15</w:t>
      </w:r>
      <w:r w:rsidR="0092447A" w:rsidRPr="0084777C">
        <w:rPr>
          <w:rFonts w:eastAsia="Arial Unicode MS"/>
          <w:color w:val="000000"/>
          <w:kern w:val="1"/>
          <w:sz w:val="24"/>
          <w:szCs w:val="24"/>
        </w:rPr>
        <w:t> </w:t>
      </w:r>
      <w:r w:rsidR="00EA14E0" w:rsidRPr="0084777C">
        <w:rPr>
          <w:sz w:val="24"/>
          <w:szCs w:val="24"/>
        </w:rPr>
        <w:t>ТК </w:t>
      </w:r>
      <w:r w:rsidR="001608E0" w:rsidRPr="0084777C">
        <w:rPr>
          <w:sz w:val="24"/>
          <w:szCs w:val="24"/>
        </w:rPr>
        <w:t>РФ)</w:t>
      </w:r>
      <w:r w:rsidRPr="0084777C">
        <w:rPr>
          <w:sz w:val="24"/>
          <w:szCs w:val="24"/>
        </w:rPr>
        <w:t>.</w:t>
      </w:r>
    </w:p>
    <w:p w14:paraId="436A8503" w14:textId="2BCE9DF3" w:rsidR="000D5659" w:rsidRPr="0084777C" w:rsidRDefault="000D5659" w:rsidP="008658C1">
      <w:pPr>
        <w:pStyle w:val="3"/>
        <w:ind w:firstLine="709"/>
        <w:contextualSpacing/>
        <w:rPr>
          <w:sz w:val="24"/>
          <w:szCs w:val="24"/>
        </w:rPr>
      </w:pPr>
      <w:r w:rsidRPr="0084777C">
        <w:rPr>
          <w:sz w:val="24"/>
          <w:szCs w:val="24"/>
        </w:rPr>
        <w:t xml:space="preserve">Нормы профессиональной этики педагогических работников закрепляются </w:t>
      </w:r>
      <w:r w:rsidR="00B42E6D" w:rsidRPr="0084777C">
        <w:rPr>
          <w:sz w:val="24"/>
          <w:szCs w:val="24"/>
        </w:rPr>
        <w:t xml:space="preserve">в </w:t>
      </w:r>
      <w:r w:rsidR="00F77B15" w:rsidRPr="0084777C">
        <w:rPr>
          <w:sz w:val="24"/>
          <w:szCs w:val="24"/>
        </w:rPr>
        <w:t>Положении о нормах профессиональной этики педагогических работников (Приложение №_</w:t>
      </w:r>
      <w:r w:rsidR="00050E6E" w:rsidRPr="0084777C">
        <w:rPr>
          <w:sz w:val="24"/>
          <w:szCs w:val="24"/>
        </w:rPr>
        <w:t>3</w:t>
      </w:r>
      <w:r w:rsidR="00F77B15" w:rsidRPr="0084777C">
        <w:rPr>
          <w:sz w:val="24"/>
          <w:szCs w:val="24"/>
        </w:rPr>
        <w:t xml:space="preserve">) принятым </w:t>
      </w:r>
      <w:r w:rsidR="00B42E6D" w:rsidRPr="0084777C">
        <w:rPr>
          <w:sz w:val="24"/>
          <w:szCs w:val="24"/>
        </w:rPr>
        <w:t>по согласованию с выборным органом первичной профсоюзной организации</w:t>
      </w:r>
      <w:r w:rsidRPr="0084777C">
        <w:rPr>
          <w:sz w:val="24"/>
          <w:szCs w:val="24"/>
        </w:rPr>
        <w:t>.</w:t>
      </w:r>
    </w:p>
    <w:p w14:paraId="687DADF6" w14:textId="77777777" w:rsidR="00DD0F12" w:rsidRPr="0084777C" w:rsidRDefault="00DD0F12" w:rsidP="008658C1">
      <w:pPr>
        <w:pStyle w:val="3"/>
        <w:ind w:firstLine="709"/>
        <w:contextualSpacing/>
        <w:rPr>
          <w:iCs/>
          <w:sz w:val="24"/>
          <w:szCs w:val="24"/>
        </w:rPr>
      </w:pPr>
      <w:r w:rsidRPr="0084777C">
        <w:rPr>
          <w:iCs/>
          <w:sz w:val="24"/>
          <w:szCs w:val="24"/>
        </w:rPr>
        <w:t>Стороны договорились</w:t>
      </w:r>
      <w:r w:rsidR="00BD3930" w:rsidRPr="0084777C">
        <w:rPr>
          <w:iCs/>
          <w:sz w:val="24"/>
          <w:szCs w:val="24"/>
        </w:rPr>
        <w:t xml:space="preserve"> о том, </w:t>
      </w:r>
      <w:r w:rsidRPr="0084777C">
        <w:rPr>
          <w:iCs/>
          <w:sz w:val="24"/>
          <w:szCs w:val="24"/>
        </w:rPr>
        <w:t>что:</w:t>
      </w:r>
    </w:p>
    <w:p w14:paraId="3887A975" w14:textId="77777777" w:rsidR="00565F3D" w:rsidRPr="0084777C" w:rsidRDefault="00DD0F12" w:rsidP="008658C1">
      <w:pPr>
        <w:pStyle w:val="3"/>
        <w:ind w:firstLine="709"/>
        <w:contextualSpacing/>
        <w:rPr>
          <w:iCs/>
          <w:sz w:val="24"/>
          <w:szCs w:val="24"/>
        </w:rPr>
      </w:pPr>
      <w:r w:rsidRPr="0084777C">
        <w:rPr>
          <w:iCs/>
          <w:sz w:val="24"/>
          <w:szCs w:val="24"/>
        </w:rPr>
        <w:t>2.</w:t>
      </w:r>
      <w:r w:rsidR="00370DE3" w:rsidRPr="0084777C">
        <w:rPr>
          <w:iCs/>
          <w:sz w:val="24"/>
          <w:szCs w:val="24"/>
        </w:rPr>
        <w:t>1.</w:t>
      </w:r>
      <w:r w:rsidR="00094B25" w:rsidRPr="0084777C">
        <w:rPr>
          <w:iCs/>
          <w:sz w:val="24"/>
          <w:szCs w:val="24"/>
        </w:rPr>
        <w:t>1</w:t>
      </w:r>
      <w:r w:rsidRPr="0084777C">
        <w:rPr>
          <w:iCs/>
          <w:sz w:val="24"/>
          <w:szCs w:val="24"/>
        </w:rPr>
        <w:t>.</w:t>
      </w:r>
      <w:r w:rsidR="0092447A" w:rsidRPr="0084777C">
        <w:rPr>
          <w:rFonts w:eastAsia="Arial Unicode MS"/>
          <w:color w:val="000000"/>
          <w:kern w:val="1"/>
          <w:sz w:val="24"/>
          <w:szCs w:val="24"/>
        </w:rPr>
        <w:t> </w:t>
      </w:r>
      <w:r w:rsidRPr="0084777C">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4777C" w:rsidRDefault="00565F3D" w:rsidP="008658C1">
      <w:pPr>
        <w:pStyle w:val="3"/>
        <w:ind w:firstLine="709"/>
        <w:contextualSpacing/>
        <w:rPr>
          <w:iCs/>
          <w:sz w:val="24"/>
          <w:szCs w:val="24"/>
        </w:rPr>
      </w:pPr>
      <w:r w:rsidRPr="0084777C">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84777C">
        <w:rPr>
          <w:sz w:val="24"/>
          <w:szCs w:val="24"/>
        </w:rPr>
        <w:t xml:space="preserve">ого права, </w:t>
      </w:r>
      <w:r w:rsidR="00A514F5" w:rsidRPr="0084777C">
        <w:rPr>
          <w:sz w:val="24"/>
          <w:szCs w:val="24"/>
        </w:rPr>
        <w:t>у</w:t>
      </w:r>
      <w:r w:rsidR="003851DE" w:rsidRPr="0084777C">
        <w:rPr>
          <w:sz w:val="24"/>
          <w:szCs w:val="24"/>
        </w:rPr>
        <w:t xml:space="preserve">ставом </w:t>
      </w:r>
      <w:r w:rsidR="00E7703C" w:rsidRPr="0084777C">
        <w:rPr>
          <w:sz w:val="24"/>
          <w:szCs w:val="24"/>
        </w:rPr>
        <w:t>образовательной организации</w:t>
      </w:r>
      <w:r w:rsidR="003851DE" w:rsidRPr="0084777C">
        <w:rPr>
          <w:sz w:val="24"/>
          <w:szCs w:val="24"/>
        </w:rPr>
        <w:t>, соглашениями</w:t>
      </w:r>
      <w:r w:rsidRPr="0084777C">
        <w:rPr>
          <w:sz w:val="24"/>
          <w:szCs w:val="24"/>
        </w:rPr>
        <w:t xml:space="preserve">, коллективным договором, локальными нормативными актами </w:t>
      </w:r>
      <w:r w:rsidR="00E7703C" w:rsidRPr="0084777C">
        <w:rPr>
          <w:sz w:val="24"/>
          <w:szCs w:val="24"/>
        </w:rPr>
        <w:t>образовательной организации</w:t>
      </w:r>
      <w:r w:rsidRPr="0084777C">
        <w:rPr>
          <w:sz w:val="24"/>
          <w:szCs w:val="24"/>
        </w:rPr>
        <w:t>, являются недействительными и не могут применяться</w:t>
      </w:r>
      <w:r w:rsidR="00832D98" w:rsidRPr="0084777C">
        <w:rPr>
          <w:sz w:val="24"/>
          <w:szCs w:val="24"/>
        </w:rPr>
        <w:t>.</w:t>
      </w:r>
    </w:p>
    <w:p w14:paraId="33B3FDBA" w14:textId="1ED77FFE" w:rsidR="001A6AE2" w:rsidRPr="00142F2D" w:rsidRDefault="00DD0F12" w:rsidP="00142F2D">
      <w:pPr>
        <w:pStyle w:val="3"/>
        <w:ind w:firstLine="709"/>
        <w:contextualSpacing/>
        <w:rPr>
          <w:iCs/>
          <w:sz w:val="24"/>
          <w:szCs w:val="24"/>
        </w:rPr>
      </w:pPr>
      <w:r w:rsidRPr="0084777C">
        <w:rPr>
          <w:iCs/>
          <w:sz w:val="24"/>
          <w:szCs w:val="24"/>
        </w:rPr>
        <w:t>2.</w:t>
      </w:r>
      <w:r w:rsidR="00094B25" w:rsidRPr="0084777C">
        <w:rPr>
          <w:iCs/>
          <w:sz w:val="24"/>
          <w:szCs w:val="24"/>
        </w:rPr>
        <w:t>1.</w:t>
      </w:r>
      <w:r w:rsidR="0085486A" w:rsidRPr="0084777C">
        <w:rPr>
          <w:iCs/>
          <w:sz w:val="24"/>
          <w:szCs w:val="24"/>
        </w:rPr>
        <w:t>2</w:t>
      </w:r>
      <w:r w:rsidRPr="0084777C">
        <w:rPr>
          <w:iCs/>
          <w:sz w:val="24"/>
          <w:szCs w:val="24"/>
        </w:rPr>
        <w:t>.</w:t>
      </w:r>
      <w:r w:rsidR="0092447A" w:rsidRPr="0084777C">
        <w:rPr>
          <w:rFonts w:eastAsia="Arial Unicode MS"/>
          <w:color w:val="000000"/>
          <w:kern w:val="1"/>
          <w:sz w:val="24"/>
          <w:szCs w:val="24"/>
        </w:rPr>
        <w:t> </w:t>
      </w:r>
      <w:r w:rsidR="00BD3930" w:rsidRPr="0084777C">
        <w:rPr>
          <w:iCs/>
          <w:sz w:val="24"/>
          <w:szCs w:val="24"/>
        </w:rPr>
        <w:t>Изменение</w:t>
      </w:r>
      <w:r w:rsidR="00A75B01" w:rsidRPr="0084777C">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84777C">
        <w:rPr>
          <w:iCs/>
          <w:sz w:val="24"/>
          <w:szCs w:val="24"/>
        </w:rPr>
        <w:t>третьему</w:t>
      </w:r>
      <w:r w:rsidR="00A75B01" w:rsidRPr="0084777C">
        <w:rPr>
          <w:iCs/>
          <w:sz w:val="24"/>
          <w:szCs w:val="24"/>
        </w:rPr>
        <w:t xml:space="preserve"> стать</w:t>
      </w:r>
      <w:r w:rsidR="00EA14E0" w:rsidRPr="0084777C">
        <w:rPr>
          <w:iCs/>
          <w:sz w:val="24"/>
          <w:szCs w:val="24"/>
        </w:rPr>
        <w:t>и 81</w:t>
      </w:r>
      <w:r w:rsidR="0092447A" w:rsidRPr="0084777C">
        <w:rPr>
          <w:rFonts w:eastAsia="Arial Unicode MS"/>
          <w:color w:val="000000"/>
          <w:kern w:val="1"/>
          <w:sz w:val="24"/>
          <w:szCs w:val="24"/>
        </w:rPr>
        <w:t> </w:t>
      </w:r>
      <w:r w:rsidR="00EA14E0" w:rsidRPr="0084777C">
        <w:rPr>
          <w:iCs/>
          <w:sz w:val="24"/>
          <w:szCs w:val="24"/>
        </w:rPr>
        <w:t>ТК </w:t>
      </w:r>
      <w:r w:rsidR="00A75B01" w:rsidRPr="0084777C">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84777C" w:rsidRDefault="00107C65" w:rsidP="008658C1">
      <w:pPr>
        <w:pStyle w:val="3"/>
        <w:ind w:firstLine="709"/>
        <w:contextualSpacing/>
        <w:rPr>
          <w:b/>
          <w:bCs/>
          <w:iCs/>
          <w:sz w:val="24"/>
          <w:szCs w:val="24"/>
        </w:rPr>
      </w:pPr>
      <w:r w:rsidRPr="0084777C">
        <w:rPr>
          <w:b/>
          <w:bCs/>
          <w:iCs/>
          <w:sz w:val="24"/>
          <w:szCs w:val="24"/>
        </w:rPr>
        <w:t>2.</w:t>
      </w:r>
      <w:r w:rsidR="00565F3D" w:rsidRPr="0084777C">
        <w:rPr>
          <w:b/>
          <w:bCs/>
          <w:iCs/>
          <w:sz w:val="24"/>
          <w:szCs w:val="24"/>
        </w:rPr>
        <w:t>2</w:t>
      </w:r>
      <w:r w:rsidRPr="0084777C">
        <w:rPr>
          <w:b/>
          <w:bCs/>
          <w:iCs/>
          <w:sz w:val="24"/>
          <w:szCs w:val="24"/>
        </w:rPr>
        <w:t>.</w:t>
      </w:r>
      <w:r w:rsidR="0092447A" w:rsidRPr="0084777C">
        <w:rPr>
          <w:rFonts w:eastAsia="Arial Unicode MS"/>
          <w:b/>
          <w:bCs/>
          <w:color w:val="000000"/>
          <w:kern w:val="1"/>
          <w:sz w:val="24"/>
          <w:szCs w:val="24"/>
        </w:rPr>
        <w:t> </w:t>
      </w:r>
      <w:r w:rsidR="00DD0F12" w:rsidRPr="0084777C">
        <w:rPr>
          <w:b/>
          <w:bCs/>
          <w:iCs/>
          <w:sz w:val="24"/>
          <w:szCs w:val="24"/>
        </w:rPr>
        <w:t>Работодатель обязуется:</w:t>
      </w:r>
    </w:p>
    <w:p w14:paraId="0415217A" w14:textId="3984F9E4" w:rsidR="00055BE7" w:rsidRPr="0084777C" w:rsidRDefault="00DD0F12" w:rsidP="008658C1">
      <w:pPr>
        <w:pStyle w:val="3"/>
        <w:ind w:firstLine="709"/>
        <w:contextualSpacing/>
        <w:rPr>
          <w:iCs/>
          <w:sz w:val="24"/>
          <w:szCs w:val="24"/>
        </w:rPr>
      </w:pPr>
      <w:r w:rsidRPr="0084777C">
        <w:rPr>
          <w:iCs/>
          <w:sz w:val="24"/>
          <w:szCs w:val="24"/>
        </w:rPr>
        <w:t>2.</w:t>
      </w:r>
      <w:r w:rsidR="00565F3D" w:rsidRPr="0084777C">
        <w:rPr>
          <w:iCs/>
          <w:sz w:val="24"/>
          <w:szCs w:val="24"/>
        </w:rPr>
        <w:t>2</w:t>
      </w:r>
      <w:r w:rsidRPr="0084777C">
        <w:rPr>
          <w:iCs/>
          <w:sz w:val="24"/>
          <w:szCs w:val="24"/>
        </w:rPr>
        <w:t>.</w:t>
      </w:r>
      <w:r w:rsidR="00A562B5" w:rsidRPr="0084777C">
        <w:rPr>
          <w:iCs/>
          <w:sz w:val="24"/>
          <w:szCs w:val="24"/>
        </w:rPr>
        <w:t>1</w:t>
      </w:r>
      <w:r w:rsidRPr="0084777C">
        <w:rPr>
          <w:iCs/>
          <w:sz w:val="24"/>
          <w:szCs w:val="24"/>
        </w:rPr>
        <w:t>.</w:t>
      </w:r>
      <w:r w:rsidR="0092447A" w:rsidRPr="0084777C">
        <w:rPr>
          <w:rFonts w:eastAsia="Arial Unicode MS"/>
          <w:color w:val="000000"/>
          <w:kern w:val="1"/>
          <w:sz w:val="24"/>
          <w:szCs w:val="24"/>
        </w:rPr>
        <w:t> </w:t>
      </w:r>
      <w:r w:rsidR="003D210A" w:rsidRPr="0084777C">
        <w:rPr>
          <w:iCs/>
          <w:sz w:val="24"/>
          <w:szCs w:val="24"/>
        </w:rPr>
        <w:t xml:space="preserve">При определении должностных обязанностей работников </w:t>
      </w:r>
      <w:r w:rsidR="00E94557" w:rsidRPr="0084777C">
        <w:rPr>
          <w:iCs/>
          <w:sz w:val="24"/>
          <w:szCs w:val="24"/>
        </w:rPr>
        <w:t>руководствоваться</w:t>
      </w:r>
      <w:r w:rsidRPr="0084777C">
        <w:rPr>
          <w:iCs/>
          <w:sz w:val="24"/>
          <w:szCs w:val="24"/>
        </w:rPr>
        <w:t xml:space="preserve"> Единым квалификационным справочником должностей руководителей, специалистов и </w:t>
      </w:r>
      <w:r w:rsidR="00055BE7" w:rsidRPr="0084777C">
        <w:rPr>
          <w:iCs/>
          <w:sz w:val="24"/>
          <w:szCs w:val="24"/>
        </w:rPr>
        <w:t>служащих.</w:t>
      </w:r>
    </w:p>
    <w:p w14:paraId="39B1FFD7" w14:textId="77777777" w:rsidR="00310681" w:rsidRPr="0084777C" w:rsidRDefault="00DD0F12" w:rsidP="008658C1">
      <w:pPr>
        <w:pStyle w:val="3"/>
        <w:ind w:firstLine="709"/>
        <w:contextualSpacing/>
        <w:rPr>
          <w:iCs/>
          <w:sz w:val="24"/>
          <w:szCs w:val="24"/>
        </w:rPr>
      </w:pPr>
      <w:r w:rsidRPr="0084777C">
        <w:rPr>
          <w:iCs/>
          <w:sz w:val="24"/>
          <w:szCs w:val="24"/>
        </w:rPr>
        <w:t>2.</w:t>
      </w:r>
      <w:r w:rsidR="00565F3D" w:rsidRPr="0084777C">
        <w:rPr>
          <w:iCs/>
          <w:sz w:val="24"/>
          <w:szCs w:val="24"/>
        </w:rPr>
        <w:t>2</w:t>
      </w:r>
      <w:r w:rsidRPr="0084777C">
        <w:rPr>
          <w:iCs/>
          <w:sz w:val="24"/>
          <w:szCs w:val="24"/>
        </w:rPr>
        <w:t>.</w:t>
      </w:r>
      <w:r w:rsidR="00A562B5" w:rsidRPr="0084777C">
        <w:rPr>
          <w:iCs/>
          <w:sz w:val="24"/>
          <w:szCs w:val="24"/>
        </w:rPr>
        <w:t>2</w:t>
      </w:r>
      <w:r w:rsidRPr="0084777C">
        <w:rPr>
          <w:iCs/>
          <w:sz w:val="24"/>
          <w:szCs w:val="24"/>
        </w:rPr>
        <w:t>.</w:t>
      </w:r>
      <w:r w:rsidR="0092447A" w:rsidRPr="0084777C">
        <w:rPr>
          <w:rFonts w:eastAsia="Arial Unicode MS"/>
          <w:color w:val="000000"/>
          <w:kern w:val="1"/>
          <w:sz w:val="24"/>
          <w:szCs w:val="24"/>
        </w:rPr>
        <w:t> </w:t>
      </w:r>
      <w:r w:rsidR="00B42E6D" w:rsidRPr="0084777C">
        <w:rPr>
          <w:iCs/>
          <w:sz w:val="24"/>
          <w:szCs w:val="24"/>
        </w:rPr>
        <w:t>При определении квалификации работников р</w:t>
      </w:r>
      <w:r w:rsidR="00F81596" w:rsidRPr="0084777C">
        <w:rPr>
          <w:iCs/>
          <w:sz w:val="24"/>
          <w:szCs w:val="24"/>
        </w:rPr>
        <w:t>уководствоваться</w:t>
      </w:r>
      <w:r w:rsidRPr="0084777C">
        <w:rPr>
          <w:iCs/>
          <w:sz w:val="24"/>
          <w:szCs w:val="24"/>
        </w:rPr>
        <w:t xml:space="preserve"> профессиональны</w:t>
      </w:r>
      <w:r w:rsidR="00F81596" w:rsidRPr="0084777C">
        <w:rPr>
          <w:iCs/>
          <w:sz w:val="24"/>
          <w:szCs w:val="24"/>
        </w:rPr>
        <w:t>ми</w:t>
      </w:r>
      <w:r w:rsidRPr="0084777C">
        <w:rPr>
          <w:iCs/>
          <w:sz w:val="24"/>
          <w:szCs w:val="24"/>
        </w:rPr>
        <w:t xml:space="preserve"> стандарт</w:t>
      </w:r>
      <w:r w:rsidR="00F81596" w:rsidRPr="0084777C">
        <w:rPr>
          <w:iCs/>
          <w:sz w:val="24"/>
          <w:szCs w:val="24"/>
        </w:rPr>
        <w:t>ами</w:t>
      </w:r>
      <w:r w:rsidRPr="0084777C">
        <w:rPr>
          <w:iCs/>
          <w:sz w:val="24"/>
          <w:szCs w:val="24"/>
        </w:rPr>
        <w:t xml:space="preserve"> в случаях, предусмотренных частью первой ст</w:t>
      </w:r>
      <w:r w:rsidR="00EA14E0" w:rsidRPr="0084777C">
        <w:rPr>
          <w:iCs/>
          <w:sz w:val="24"/>
          <w:szCs w:val="24"/>
        </w:rPr>
        <w:t>атьи 195.3</w:t>
      </w:r>
      <w:r w:rsidR="0092447A" w:rsidRPr="0084777C">
        <w:rPr>
          <w:rFonts w:eastAsia="Arial Unicode MS"/>
          <w:color w:val="000000"/>
          <w:kern w:val="1"/>
          <w:sz w:val="24"/>
          <w:szCs w:val="24"/>
        </w:rPr>
        <w:t> </w:t>
      </w:r>
      <w:r w:rsidR="00EA14E0" w:rsidRPr="0084777C">
        <w:rPr>
          <w:iCs/>
          <w:sz w:val="24"/>
          <w:szCs w:val="24"/>
        </w:rPr>
        <w:t>ТК </w:t>
      </w:r>
      <w:r w:rsidRPr="0084777C">
        <w:rPr>
          <w:iCs/>
          <w:sz w:val="24"/>
          <w:szCs w:val="24"/>
        </w:rPr>
        <w:t>РФ.</w:t>
      </w:r>
    </w:p>
    <w:p w14:paraId="7CB0AF9F" w14:textId="4C667EB1" w:rsidR="00832D98" w:rsidRPr="0084777C" w:rsidRDefault="00832D98" w:rsidP="008658C1">
      <w:pPr>
        <w:pStyle w:val="3"/>
        <w:ind w:firstLine="709"/>
        <w:contextualSpacing/>
        <w:rPr>
          <w:iCs/>
          <w:sz w:val="24"/>
          <w:szCs w:val="24"/>
        </w:rPr>
      </w:pPr>
      <w:r w:rsidRPr="0084777C">
        <w:rPr>
          <w:iCs/>
          <w:sz w:val="24"/>
          <w:szCs w:val="24"/>
        </w:rPr>
        <w:t>2.2.3.</w:t>
      </w:r>
      <w:r w:rsidR="0092447A" w:rsidRPr="0084777C">
        <w:rPr>
          <w:rFonts w:eastAsia="Arial Unicode MS"/>
          <w:color w:val="000000"/>
          <w:kern w:val="1"/>
          <w:sz w:val="24"/>
          <w:szCs w:val="24"/>
        </w:rPr>
        <w:t> </w:t>
      </w:r>
      <w:r w:rsidRPr="0084777C">
        <w:rPr>
          <w:iCs/>
          <w:sz w:val="24"/>
          <w:szCs w:val="24"/>
        </w:rPr>
        <w:t>При составлении штатного расписания образовательной организации</w:t>
      </w:r>
      <w:r w:rsidR="00BA4328" w:rsidRPr="0084777C">
        <w:rPr>
          <w:iCs/>
          <w:sz w:val="24"/>
          <w:szCs w:val="24"/>
        </w:rPr>
        <w:t xml:space="preserve"> </w:t>
      </w:r>
      <w:r w:rsidR="00B42E6D" w:rsidRPr="0084777C">
        <w:rPr>
          <w:iCs/>
          <w:sz w:val="24"/>
          <w:szCs w:val="24"/>
        </w:rPr>
        <w:t xml:space="preserve">определять наименование должностей в соответствии </w:t>
      </w:r>
      <w:r w:rsidR="00055BE7" w:rsidRPr="0084777C">
        <w:rPr>
          <w:iCs/>
          <w:sz w:val="24"/>
          <w:szCs w:val="24"/>
        </w:rPr>
        <w:t>н</w:t>
      </w:r>
      <w:r w:rsidR="00B42E6D" w:rsidRPr="0084777C">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84777C">
        <w:rPr>
          <w:iCs/>
          <w:sz w:val="24"/>
          <w:szCs w:val="24"/>
        </w:rPr>
        <w:t>.</w:t>
      </w:r>
    </w:p>
    <w:p w14:paraId="0659877D" w14:textId="1811D393" w:rsidR="00BB71D6" w:rsidRPr="0084777C" w:rsidRDefault="00024235" w:rsidP="00BB71D6">
      <w:pPr>
        <w:pStyle w:val="3"/>
        <w:ind w:firstLine="709"/>
        <w:contextualSpacing/>
        <w:rPr>
          <w:iCs/>
          <w:sz w:val="24"/>
          <w:szCs w:val="24"/>
        </w:rPr>
      </w:pPr>
      <w:r w:rsidRPr="0084777C">
        <w:rPr>
          <w:iCs/>
          <w:sz w:val="24"/>
          <w:szCs w:val="24"/>
        </w:rPr>
        <w:t>2.2</w:t>
      </w:r>
      <w:r w:rsidR="00832D98" w:rsidRPr="0084777C">
        <w:rPr>
          <w:iCs/>
          <w:sz w:val="24"/>
          <w:szCs w:val="24"/>
        </w:rPr>
        <w:t>.4</w:t>
      </w:r>
      <w:r w:rsidR="00DB1BC5" w:rsidRPr="0084777C">
        <w:rPr>
          <w:iCs/>
          <w:sz w:val="24"/>
          <w:szCs w:val="24"/>
        </w:rPr>
        <w:t>.</w:t>
      </w:r>
      <w:r w:rsidR="0092447A" w:rsidRPr="0084777C">
        <w:rPr>
          <w:rFonts w:eastAsia="Arial Unicode MS"/>
          <w:color w:val="000000"/>
          <w:kern w:val="1"/>
          <w:sz w:val="24"/>
          <w:szCs w:val="24"/>
        </w:rPr>
        <w:t> </w:t>
      </w:r>
      <w:r w:rsidR="00BB71D6" w:rsidRPr="0084777C">
        <w:rPr>
          <w:rFonts w:eastAsia="Arial Unicode MS"/>
          <w:color w:val="000000"/>
          <w:kern w:val="1"/>
          <w:sz w:val="24"/>
          <w:szCs w:val="24"/>
        </w:rPr>
        <w:t> </w:t>
      </w:r>
      <w:r w:rsidR="00BB71D6" w:rsidRPr="0084777C">
        <w:rPr>
          <w:iCs/>
          <w:sz w:val="24"/>
          <w:szCs w:val="24"/>
        </w:rPr>
        <w:t xml:space="preserve">Своевременно </w:t>
      </w:r>
      <w:r w:rsidR="00BB71D6" w:rsidRPr="0084777C">
        <w:rPr>
          <w:sz w:val="24"/>
          <w:szCs w:val="24"/>
        </w:rPr>
        <w:t xml:space="preserve">и в полном объёме </w:t>
      </w:r>
      <w:r w:rsidR="00BB71D6" w:rsidRPr="0084777C">
        <w:rPr>
          <w:iCs/>
          <w:sz w:val="24"/>
          <w:szCs w:val="24"/>
        </w:rPr>
        <w:t>осуществлять перечисление за работников страховых взносов на:</w:t>
      </w:r>
    </w:p>
    <w:p w14:paraId="33AF6907" w14:textId="009B078A" w:rsidR="00BB71D6" w:rsidRPr="0084777C" w:rsidRDefault="00BB71D6" w:rsidP="00BB71D6">
      <w:pPr>
        <w:pStyle w:val="3"/>
        <w:ind w:firstLine="709"/>
        <w:contextualSpacing/>
        <w:rPr>
          <w:iCs/>
          <w:sz w:val="24"/>
          <w:szCs w:val="24"/>
        </w:rPr>
      </w:pPr>
      <w:r w:rsidRPr="0084777C">
        <w:rPr>
          <w:iCs/>
          <w:sz w:val="24"/>
          <w:szCs w:val="24"/>
        </w:rPr>
        <w:t>-</w:t>
      </w:r>
      <w:r w:rsidRPr="0084777C">
        <w:rPr>
          <w:rFonts w:eastAsia="Arial Unicode MS"/>
          <w:kern w:val="1"/>
          <w:sz w:val="24"/>
          <w:szCs w:val="24"/>
        </w:rPr>
        <w:t> </w:t>
      </w:r>
      <w:r w:rsidRPr="0084777C">
        <w:rPr>
          <w:iCs/>
          <w:sz w:val="24"/>
          <w:szCs w:val="24"/>
        </w:rPr>
        <w:t>обязательное медицинское страхование;</w:t>
      </w:r>
    </w:p>
    <w:p w14:paraId="567CF201" w14:textId="5DFE3293" w:rsidR="00714532" w:rsidRPr="0084777C" w:rsidRDefault="00714532" w:rsidP="00BB71D6">
      <w:pPr>
        <w:pStyle w:val="3"/>
        <w:ind w:firstLine="709"/>
        <w:contextualSpacing/>
        <w:rPr>
          <w:iCs/>
          <w:sz w:val="24"/>
          <w:szCs w:val="24"/>
        </w:rPr>
      </w:pPr>
      <w:r w:rsidRPr="0084777C">
        <w:rPr>
          <w:iCs/>
          <w:sz w:val="24"/>
          <w:szCs w:val="24"/>
        </w:rPr>
        <w:t>-выплату страховой части пенсии;</w:t>
      </w:r>
    </w:p>
    <w:p w14:paraId="6B5D083C" w14:textId="77777777" w:rsidR="00BB71D6" w:rsidRPr="0084777C" w:rsidRDefault="00BB71D6" w:rsidP="00BB71D6">
      <w:pPr>
        <w:pStyle w:val="3"/>
        <w:ind w:firstLine="709"/>
        <w:contextualSpacing/>
        <w:rPr>
          <w:iCs/>
          <w:sz w:val="24"/>
          <w:szCs w:val="24"/>
        </w:rPr>
      </w:pPr>
      <w:r w:rsidRPr="0084777C">
        <w:rPr>
          <w:iCs/>
          <w:sz w:val="24"/>
          <w:szCs w:val="24"/>
        </w:rPr>
        <w:lastRenderedPageBreak/>
        <w:t>-</w:t>
      </w:r>
      <w:r w:rsidRPr="0084777C">
        <w:rPr>
          <w:rFonts w:eastAsia="Arial Unicode MS"/>
          <w:kern w:val="1"/>
          <w:sz w:val="24"/>
          <w:szCs w:val="24"/>
        </w:rPr>
        <w:t> </w:t>
      </w:r>
      <w:r w:rsidRPr="0084777C">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84777C" w:rsidRDefault="00BB71D6" w:rsidP="00BB71D6">
      <w:pPr>
        <w:pStyle w:val="3"/>
        <w:ind w:firstLine="709"/>
        <w:contextualSpacing/>
        <w:rPr>
          <w:iCs/>
          <w:sz w:val="24"/>
          <w:szCs w:val="24"/>
        </w:rPr>
      </w:pPr>
      <w:r w:rsidRPr="0084777C">
        <w:rPr>
          <w:iCs/>
          <w:sz w:val="24"/>
          <w:szCs w:val="24"/>
        </w:rPr>
        <w:t>-</w:t>
      </w:r>
      <w:r w:rsidRPr="0084777C">
        <w:rPr>
          <w:rFonts w:eastAsia="Arial Unicode MS"/>
          <w:kern w:val="1"/>
          <w:sz w:val="24"/>
          <w:szCs w:val="24"/>
        </w:rPr>
        <w:t> </w:t>
      </w:r>
      <w:r w:rsidRPr="0084777C">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84777C" w:rsidRDefault="00BB71D6" w:rsidP="00BB71D6">
      <w:pPr>
        <w:pStyle w:val="3"/>
        <w:ind w:firstLine="709"/>
        <w:contextualSpacing/>
        <w:rPr>
          <w:iCs/>
          <w:sz w:val="24"/>
          <w:szCs w:val="24"/>
        </w:rPr>
      </w:pPr>
      <w:r w:rsidRPr="0084777C">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84777C" w:rsidRDefault="00024235" w:rsidP="008658C1">
      <w:pPr>
        <w:pStyle w:val="3"/>
        <w:ind w:firstLine="709"/>
        <w:contextualSpacing/>
        <w:rPr>
          <w:sz w:val="24"/>
          <w:szCs w:val="24"/>
        </w:rPr>
      </w:pPr>
      <w:r w:rsidRPr="0084777C">
        <w:rPr>
          <w:sz w:val="24"/>
          <w:szCs w:val="24"/>
        </w:rPr>
        <w:t>2.2</w:t>
      </w:r>
      <w:r w:rsidR="00832D98" w:rsidRPr="0084777C">
        <w:rPr>
          <w:sz w:val="24"/>
          <w:szCs w:val="24"/>
        </w:rPr>
        <w:t>.</w:t>
      </w:r>
      <w:r w:rsidR="0085486A" w:rsidRPr="0084777C">
        <w:rPr>
          <w:sz w:val="24"/>
          <w:szCs w:val="24"/>
        </w:rPr>
        <w:t>6</w:t>
      </w:r>
      <w:r w:rsidR="00DD0F12" w:rsidRPr="0084777C">
        <w:rPr>
          <w:sz w:val="24"/>
          <w:szCs w:val="24"/>
        </w:rPr>
        <w:t>.</w:t>
      </w:r>
      <w:r w:rsidR="0092447A" w:rsidRPr="0084777C">
        <w:rPr>
          <w:rFonts w:eastAsia="Arial Unicode MS"/>
          <w:color w:val="000000"/>
          <w:kern w:val="1"/>
          <w:sz w:val="24"/>
          <w:szCs w:val="24"/>
        </w:rPr>
        <w:t> </w:t>
      </w:r>
      <w:r w:rsidR="00055BE7" w:rsidRPr="0084777C">
        <w:rPr>
          <w:sz w:val="24"/>
          <w:szCs w:val="24"/>
        </w:rPr>
        <w:t>Предусматривать в</w:t>
      </w:r>
      <w:r w:rsidR="00DD0F12" w:rsidRPr="0084777C">
        <w:rPr>
          <w:sz w:val="24"/>
          <w:szCs w:val="24"/>
        </w:rPr>
        <w:t xml:space="preserve"> трудовом договоре</w:t>
      </w:r>
      <w:r w:rsidR="00150C88" w:rsidRPr="0084777C">
        <w:rPr>
          <w:sz w:val="24"/>
          <w:szCs w:val="24"/>
        </w:rPr>
        <w:t>,</w:t>
      </w:r>
      <w:r w:rsidR="00BA4328" w:rsidRPr="0084777C">
        <w:rPr>
          <w:sz w:val="24"/>
          <w:szCs w:val="24"/>
        </w:rPr>
        <w:t xml:space="preserve"> </w:t>
      </w:r>
      <w:r w:rsidR="00150C88" w:rsidRPr="0084777C">
        <w:rPr>
          <w:sz w:val="24"/>
          <w:szCs w:val="24"/>
        </w:rPr>
        <w:t>что</w:t>
      </w:r>
      <w:r w:rsidR="00DD0F12" w:rsidRPr="0084777C">
        <w:rPr>
          <w:sz w:val="24"/>
          <w:szCs w:val="24"/>
        </w:rPr>
        <w:t xml:space="preserve"> объ</w:t>
      </w:r>
      <w:r w:rsidR="00055BE7" w:rsidRPr="0084777C">
        <w:rPr>
          <w:sz w:val="24"/>
          <w:szCs w:val="24"/>
        </w:rPr>
        <w:t>ё</w:t>
      </w:r>
      <w:r w:rsidR="00DD0F12" w:rsidRPr="0084777C">
        <w:rPr>
          <w:sz w:val="24"/>
          <w:szCs w:val="24"/>
        </w:rPr>
        <w:t>м учебной нагрузки педагогического работника</w:t>
      </w:r>
      <w:r w:rsidR="00BA4328" w:rsidRPr="0084777C">
        <w:rPr>
          <w:sz w:val="24"/>
          <w:szCs w:val="24"/>
        </w:rPr>
        <w:t xml:space="preserve"> </w:t>
      </w:r>
      <w:r w:rsidR="00DD0F12" w:rsidRPr="0084777C">
        <w:rPr>
          <w:sz w:val="24"/>
          <w:szCs w:val="24"/>
        </w:rPr>
        <w:t>может быть измен</w:t>
      </w:r>
      <w:r w:rsidR="00055BE7" w:rsidRPr="0084777C">
        <w:rPr>
          <w:sz w:val="24"/>
          <w:szCs w:val="24"/>
        </w:rPr>
        <w:t>ё</w:t>
      </w:r>
      <w:r w:rsidR="00DD0F12" w:rsidRPr="0084777C">
        <w:rPr>
          <w:sz w:val="24"/>
          <w:szCs w:val="24"/>
        </w:rPr>
        <w:t>н только по соглашению сторон трудового договора, за исключением случаев, предусмотренных законодательством</w:t>
      </w:r>
      <w:r w:rsidR="00055BE7" w:rsidRPr="0084777C">
        <w:rPr>
          <w:sz w:val="24"/>
          <w:szCs w:val="24"/>
        </w:rPr>
        <w:t xml:space="preserve"> Российской Федерации</w:t>
      </w:r>
      <w:r w:rsidR="00DD0F12" w:rsidRPr="0084777C">
        <w:rPr>
          <w:sz w:val="24"/>
          <w:szCs w:val="24"/>
        </w:rPr>
        <w:t xml:space="preserve">. </w:t>
      </w:r>
      <w:r w:rsidR="00D20071" w:rsidRPr="0084777C">
        <w:rPr>
          <w:sz w:val="24"/>
          <w:szCs w:val="24"/>
        </w:rPr>
        <w:t>Объё</w:t>
      </w:r>
      <w:r w:rsidR="0071200D" w:rsidRPr="0084777C">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84777C">
        <w:rPr>
          <w:sz w:val="24"/>
          <w:szCs w:val="24"/>
        </w:rPr>
        <w:t xml:space="preserve"> в порядке, определё</w:t>
      </w:r>
      <w:r w:rsidR="0071200D" w:rsidRPr="0084777C">
        <w:rPr>
          <w:sz w:val="24"/>
          <w:szCs w:val="24"/>
        </w:rPr>
        <w:t>нном положениями</w:t>
      </w:r>
      <w:r w:rsidR="00C63B39" w:rsidRPr="0084777C">
        <w:rPr>
          <w:sz w:val="24"/>
          <w:szCs w:val="24"/>
        </w:rPr>
        <w:t xml:space="preserve"> </w:t>
      </w:r>
      <w:r w:rsidR="0071200D" w:rsidRPr="0084777C">
        <w:rPr>
          <w:sz w:val="24"/>
          <w:szCs w:val="24"/>
        </w:rPr>
        <w:t>федерального нормативного правового акта</w:t>
      </w:r>
      <w:r w:rsidR="00442FC1" w:rsidRPr="0084777C">
        <w:rPr>
          <w:sz w:val="24"/>
          <w:szCs w:val="24"/>
        </w:rPr>
        <w:t xml:space="preserve"> и утверждается локальным нормативным актом образовательной организации.</w:t>
      </w:r>
    </w:p>
    <w:p w14:paraId="4E5300B3" w14:textId="2C89E41D" w:rsidR="00711E70" w:rsidRPr="0084777C" w:rsidRDefault="00055BE7" w:rsidP="008658C1">
      <w:pPr>
        <w:pStyle w:val="3"/>
        <w:ind w:firstLine="709"/>
        <w:contextualSpacing/>
        <w:rPr>
          <w:sz w:val="24"/>
          <w:szCs w:val="24"/>
        </w:rPr>
      </w:pPr>
      <w:r w:rsidRPr="0084777C">
        <w:rPr>
          <w:sz w:val="24"/>
          <w:szCs w:val="24"/>
        </w:rPr>
        <w:t>Учитывать, что о</w:t>
      </w:r>
      <w:r w:rsidR="0071200D" w:rsidRPr="0084777C">
        <w:rPr>
          <w:sz w:val="24"/>
          <w:szCs w:val="24"/>
        </w:rPr>
        <w:t>бъ</w:t>
      </w:r>
      <w:r w:rsidRPr="0084777C">
        <w:rPr>
          <w:sz w:val="24"/>
          <w:szCs w:val="24"/>
        </w:rPr>
        <w:t>ё</w:t>
      </w:r>
      <w:r w:rsidR="0071200D" w:rsidRPr="0084777C">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84777C" w:rsidRDefault="00024235" w:rsidP="008658C1">
      <w:pPr>
        <w:pStyle w:val="3"/>
        <w:ind w:firstLine="709"/>
        <w:contextualSpacing/>
        <w:rPr>
          <w:iCs/>
          <w:sz w:val="24"/>
          <w:szCs w:val="24"/>
        </w:rPr>
      </w:pPr>
      <w:r w:rsidRPr="0084777C">
        <w:rPr>
          <w:iCs/>
          <w:sz w:val="24"/>
          <w:szCs w:val="24"/>
        </w:rPr>
        <w:t>2.2</w:t>
      </w:r>
      <w:r w:rsidR="00832D98" w:rsidRPr="0084777C">
        <w:rPr>
          <w:iCs/>
          <w:sz w:val="24"/>
          <w:szCs w:val="24"/>
        </w:rPr>
        <w:t>.7</w:t>
      </w:r>
      <w:r w:rsidR="00DD0F12" w:rsidRPr="0084777C">
        <w:rPr>
          <w:iCs/>
          <w:sz w:val="24"/>
          <w:szCs w:val="24"/>
        </w:rPr>
        <w:t>.</w:t>
      </w:r>
      <w:r w:rsidR="0092447A" w:rsidRPr="0084777C">
        <w:rPr>
          <w:rFonts w:eastAsia="Arial Unicode MS"/>
          <w:color w:val="000000"/>
          <w:kern w:val="1"/>
          <w:sz w:val="24"/>
          <w:szCs w:val="24"/>
        </w:rPr>
        <w:t> </w:t>
      </w:r>
      <w:r w:rsidR="00DD0F12" w:rsidRPr="0084777C">
        <w:rPr>
          <w:iCs/>
          <w:sz w:val="24"/>
          <w:szCs w:val="24"/>
        </w:rPr>
        <w:t>Заключать трудовой договор для выполнения трудовой функции, которая носит постоянный характер, на неопредел</w:t>
      </w:r>
      <w:r w:rsidR="00451C91" w:rsidRPr="0084777C">
        <w:rPr>
          <w:iCs/>
          <w:sz w:val="24"/>
          <w:szCs w:val="24"/>
        </w:rPr>
        <w:t>ё</w:t>
      </w:r>
      <w:r w:rsidR="00DD0F12" w:rsidRPr="0084777C">
        <w:rPr>
          <w:iCs/>
          <w:sz w:val="24"/>
          <w:szCs w:val="24"/>
        </w:rPr>
        <w:t>нный срок. Срочный трудовой договор заключать только в случ</w:t>
      </w:r>
      <w:r w:rsidRPr="0084777C">
        <w:rPr>
          <w:iCs/>
          <w:sz w:val="24"/>
          <w:szCs w:val="24"/>
        </w:rPr>
        <w:t>аях, предусмотренных стать</w:t>
      </w:r>
      <w:r w:rsidR="00451C91" w:rsidRPr="0084777C">
        <w:rPr>
          <w:iCs/>
          <w:sz w:val="24"/>
          <w:szCs w:val="24"/>
        </w:rPr>
        <w:t>ё</w:t>
      </w:r>
      <w:r w:rsidRPr="0084777C">
        <w:rPr>
          <w:iCs/>
          <w:sz w:val="24"/>
          <w:szCs w:val="24"/>
        </w:rPr>
        <w:t>й 59 </w:t>
      </w:r>
      <w:r w:rsidR="00DD0F12" w:rsidRPr="0084777C">
        <w:rPr>
          <w:iCs/>
          <w:sz w:val="24"/>
          <w:szCs w:val="24"/>
        </w:rPr>
        <w:t>ТК РФ</w:t>
      </w:r>
      <w:r w:rsidR="00BA4328" w:rsidRPr="0084777C">
        <w:rPr>
          <w:iCs/>
          <w:sz w:val="24"/>
          <w:szCs w:val="24"/>
        </w:rPr>
        <w:t xml:space="preserve"> </w:t>
      </w:r>
      <w:r w:rsidR="00F75120" w:rsidRPr="0084777C">
        <w:rPr>
          <w:sz w:val="24"/>
          <w:szCs w:val="24"/>
        </w:rPr>
        <w:t>с указанием обстоятельств, послуживших основанием для заключения срочного трудового договора</w:t>
      </w:r>
      <w:r w:rsidR="00DD0F12" w:rsidRPr="0084777C">
        <w:rPr>
          <w:iCs/>
          <w:sz w:val="24"/>
          <w:szCs w:val="24"/>
        </w:rPr>
        <w:t xml:space="preserve">. </w:t>
      </w:r>
    </w:p>
    <w:p w14:paraId="66FABEA8" w14:textId="77777777" w:rsidR="00451C91" w:rsidRPr="0084777C" w:rsidRDefault="00451C91" w:rsidP="008658C1">
      <w:pPr>
        <w:pStyle w:val="3"/>
        <w:ind w:firstLine="709"/>
        <w:contextualSpacing/>
        <w:rPr>
          <w:sz w:val="24"/>
          <w:szCs w:val="24"/>
        </w:rPr>
      </w:pPr>
      <w:r w:rsidRPr="0084777C">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84777C">
        <w:rPr>
          <w:sz w:val="24"/>
          <w:szCs w:val="24"/>
        </w:rPr>
        <w:t xml:space="preserve"> </w:t>
      </w:r>
      <w:r w:rsidRPr="0084777C">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84777C" w:rsidRDefault="00832D98" w:rsidP="008658C1">
      <w:pPr>
        <w:pStyle w:val="3"/>
        <w:ind w:firstLine="709"/>
        <w:contextualSpacing/>
        <w:rPr>
          <w:sz w:val="24"/>
          <w:szCs w:val="24"/>
        </w:rPr>
      </w:pPr>
      <w:r w:rsidRPr="0084777C">
        <w:rPr>
          <w:sz w:val="24"/>
          <w:szCs w:val="24"/>
        </w:rPr>
        <w:t>2.2.8</w:t>
      </w:r>
      <w:r w:rsidR="00272B7E" w:rsidRPr="0084777C">
        <w:rPr>
          <w:sz w:val="24"/>
          <w:szCs w:val="24"/>
        </w:rPr>
        <w:t>.</w:t>
      </w:r>
      <w:r w:rsidR="0092447A" w:rsidRPr="0084777C">
        <w:rPr>
          <w:rFonts w:eastAsia="Arial Unicode MS"/>
          <w:color w:val="000000"/>
          <w:kern w:val="1"/>
          <w:sz w:val="24"/>
          <w:szCs w:val="24"/>
        </w:rPr>
        <w:t> </w:t>
      </w:r>
      <w:r w:rsidR="006524B0" w:rsidRPr="0084777C">
        <w:rPr>
          <w:sz w:val="24"/>
          <w:szCs w:val="24"/>
        </w:rPr>
        <w:t>При приеме на работу (до подписания т</w:t>
      </w:r>
      <w:r w:rsidR="00E71608" w:rsidRPr="0084777C">
        <w:rPr>
          <w:sz w:val="24"/>
          <w:szCs w:val="24"/>
        </w:rPr>
        <w:t xml:space="preserve">рудового договора) </w:t>
      </w:r>
      <w:r w:rsidR="006524B0" w:rsidRPr="0084777C">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84777C">
        <w:rPr>
          <w:sz w:val="24"/>
          <w:szCs w:val="24"/>
        </w:rPr>
        <w:t xml:space="preserve">, действующими в образовательной организации и </w:t>
      </w:r>
      <w:r w:rsidR="006524B0" w:rsidRPr="0084777C">
        <w:rPr>
          <w:sz w:val="24"/>
          <w:szCs w:val="24"/>
        </w:rPr>
        <w:t>непосредственно связанными с трудовой деятельностью работника, коллективным договором.</w:t>
      </w:r>
    </w:p>
    <w:p w14:paraId="5BE46C32" w14:textId="77777777" w:rsidR="00C76714" w:rsidRPr="0084777C" w:rsidRDefault="00C76714" w:rsidP="008658C1">
      <w:pPr>
        <w:pStyle w:val="3"/>
        <w:ind w:firstLine="709"/>
        <w:contextualSpacing/>
        <w:rPr>
          <w:sz w:val="24"/>
          <w:szCs w:val="24"/>
        </w:rPr>
      </w:pPr>
      <w:r w:rsidRPr="0084777C">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84777C" w:rsidRDefault="00024235" w:rsidP="008658C1">
      <w:pPr>
        <w:pStyle w:val="3"/>
        <w:ind w:firstLine="709"/>
        <w:contextualSpacing/>
        <w:rPr>
          <w:b/>
          <w:bCs/>
          <w:sz w:val="24"/>
          <w:szCs w:val="24"/>
        </w:rPr>
      </w:pPr>
      <w:r w:rsidRPr="0084777C">
        <w:rPr>
          <w:sz w:val="24"/>
          <w:szCs w:val="24"/>
        </w:rPr>
        <w:t>2.2</w:t>
      </w:r>
      <w:r w:rsidR="00832D98" w:rsidRPr="0084777C">
        <w:rPr>
          <w:sz w:val="24"/>
          <w:szCs w:val="24"/>
        </w:rPr>
        <w:t>.9</w:t>
      </w:r>
      <w:r w:rsidR="00DD0F12" w:rsidRPr="0084777C">
        <w:rPr>
          <w:sz w:val="24"/>
          <w:szCs w:val="24"/>
        </w:rPr>
        <w:t>.</w:t>
      </w:r>
      <w:r w:rsidR="007C16BB" w:rsidRPr="0084777C">
        <w:rPr>
          <w:rFonts w:eastAsia="Arial Unicode MS"/>
          <w:color w:val="000000"/>
          <w:kern w:val="1"/>
          <w:sz w:val="24"/>
          <w:szCs w:val="24"/>
        </w:rPr>
        <w:t> </w:t>
      </w:r>
      <w:r w:rsidR="00DD0F12" w:rsidRPr="0084777C">
        <w:rPr>
          <w:sz w:val="24"/>
          <w:szCs w:val="24"/>
        </w:rPr>
        <w:t>Оформлять изменения условий трудового договора пут</w:t>
      </w:r>
      <w:r w:rsidR="00451C91" w:rsidRPr="0084777C">
        <w:rPr>
          <w:sz w:val="24"/>
          <w:szCs w:val="24"/>
        </w:rPr>
        <w:t>ё</w:t>
      </w:r>
      <w:r w:rsidR="00DD0F12" w:rsidRPr="0084777C">
        <w:rPr>
          <w:sz w:val="24"/>
          <w:szCs w:val="24"/>
        </w:rPr>
        <w:t>м заключения дополнительных соглашений к трудовому договору, являющихся неотъемлемой частью заключ</w:t>
      </w:r>
      <w:r w:rsidR="00451C91" w:rsidRPr="0084777C">
        <w:rPr>
          <w:sz w:val="24"/>
          <w:szCs w:val="24"/>
        </w:rPr>
        <w:t>ё</w:t>
      </w:r>
      <w:r w:rsidR="00DD0F12" w:rsidRPr="0084777C">
        <w:rPr>
          <w:sz w:val="24"/>
          <w:szCs w:val="24"/>
        </w:rPr>
        <w:t>нного между работником и работодателем трудового договора</w:t>
      </w:r>
      <w:r w:rsidR="005D48A8" w:rsidRPr="0084777C">
        <w:rPr>
          <w:sz w:val="24"/>
          <w:szCs w:val="24"/>
        </w:rPr>
        <w:t>.</w:t>
      </w:r>
    </w:p>
    <w:p w14:paraId="54C979B5" w14:textId="77777777" w:rsidR="00DD0F12" w:rsidRPr="0084777C" w:rsidRDefault="00C76714" w:rsidP="008658C1">
      <w:pPr>
        <w:pStyle w:val="3"/>
        <w:ind w:firstLine="709"/>
        <w:contextualSpacing/>
        <w:rPr>
          <w:strike/>
          <w:sz w:val="24"/>
          <w:szCs w:val="24"/>
        </w:rPr>
      </w:pPr>
      <w:r w:rsidRPr="0084777C">
        <w:rPr>
          <w:sz w:val="24"/>
          <w:szCs w:val="24"/>
        </w:rPr>
        <w:t xml:space="preserve">Запрещается требовать от работника выполнения работы, не обусловленной </w:t>
      </w:r>
      <w:r w:rsidR="00DD0F12" w:rsidRPr="0084777C">
        <w:rPr>
          <w:sz w:val="24"/>
          <w:szCs w:val="24"/>
        </w:rPr>
        <w:t>трудовым договором</w:t>
      </w:r>
      <w:r w:rsidRPr="0084777C">
        <w:rPr>
          <w:sz w:val="24"/>
          <w:szCs w:val="24"/>
        </w:rPr>
        <w:t xml:space="preserve"> (статья 60</w:t>
      </w:r>
      <w:r w:rsidR="007C16BB" w:rsidRPr="0084777C">
        <w:rPr>
          <w:rFonts w:eastAsia="Arial Unicode MS"/>
          <w:kern w:val="1"/>
          <w:sz w:val="24"/>
          <w:szCs w:val="24"/>
        </w:rPr>
        <w:t> </w:t>
      </w:r>
      <w:r w:rsidRPr="0084777C">
        <w:rPr>
          <w:sz w:val="24"/>
          <w:szCs w:val="24"/>
        </w:rPr>
        <w:t>ТК</w:t>
      </w:r>
      <w:r w:rsidR="007C16BB" w:rsidRPr="0084777C">
        <w:rPr>
          <w:rFonts w:eastAsia="Arial Unicode MS"/>
          <w:kern w:val="1"/>
          <w:sz w:val="24"/>
          <w:szCs w:val="24"/>
        </w:rPr>
        <w:t> </w:t>
      </w:r>
      <w:r w:rsidRPr="0084777C">
        <w:rPr>
          <w:sz w:val="24"/>
          <w:szCs w:val="24"/>
        </w:rPr>
        <w:t>РФ).</w:t>
      </w:r>
    </w:p>
    <w:p w14:paraId="504EF0B1" w14:textId="77777777" w:rsidR="00DD0F12" w:rsidRPr="0084777C" w:rsidRDefault="00DD0F12" w:rsidP="008658C1">
      <w:pPr>
        <w:shd w:val="clear" w:color="auto" w:fill="FFFFFF"/>
        <w:tabs>
          <w:tab w:val="left" w:pos="1411"/>
        </w:tabs>
        <w:ind w:firstLine="709"/>
        <w:contextualSpacing/>
        <w:jc w:val="both"/>
        <w:rPr>
          <w:color w:val="000000"/>
        </w:rPr>
      </w:pPr>
      <w:r w:rsidRPr="0084777C">
        <w:rPr>
          <w:color w:val="000000"/>
        </w:rPr>
        <w:t>Обеспечивать своевременное уведомление работников в письменной форме о предстоящих изменениях определ</w:t>
      </w:r>
      <w:r w:rsidR="00451C91" w:rsidRPr="0084777C">
        <w:rPr>
          <w:color w:val="000000"/>
        </w:rPr>
        <w:t>ё</w:t>
      </w:r>
      <w:r w:rsidRPr="0084777C">
        <w:rPr>
          <w:color w:val="000000"/>
        </w:rPr>
        <w:t xml:space="preserve">нных условий трудового договора </w:t>
      </w:r>
      <w:r w:rsidR="0071200D" w:rsidRPr="0084777C">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84777C">
        <w:rPr>
          <w:color w:val="000000"/>
        </w:rPr>
        <w:t>объё</w:t>
      </w:r>
      <w:r w:rsidR="0071200D" w:rsidRPr="0084777C">
        <w:rPr>
          <w:color w:val="000000"/>
        </w:rPr>
        <w:t>ма учебной нагрузки и др.)</w:t>
      </w:r>
      <w:r w:rsidRPr="0084777C">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84777C" w:rsidRDefault="00024235" w:rsidP="008658C1">
      <w:pPr>
        <w:ind w:firstLine="709"/>
        <w:contextualSpacing/>
        <w:jc w:val="both"/>
      </w:pPr>
      <w:r w:rsidRPr="0084777C">
        <w:t>2.2</w:t>
      </w:r>
      <w:r w:rsidR="00832D98" w:rsidRPr="0084777C">
        <w:t>.10</w:t>
      </w:r>
      <w:r w:rsidR="00DD0F12" w:rsidRPr="0084777C">
        <w:t>.</w:t>
      </w:r>
      <w:r w:rsidR="007C16BB" w:rsidRPr="0084777C">
        <w:rPr>
          <w:rFonts w:eastAsia="Arial Unicode MS"/>
          <w:color w:val="000000"/>
          <w:kern w:val="1"/>
        </w:rPr>
        <w:t> </w:t>
      </w:r>
      <w:r w:rsidR="00451C91" w:rsidRPr="0084777C">
        <w:t>Производить и</w:t>
      </w:r>
      <w:r w:rsidR="00D20071" w:rsidRPr="0084777C">
        <w:t>зменение определё</w:t>
      </w:r>
      <w:r w:rsidR="00DD0F12" w:rsidRPr="0084777C">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84777C">
        <w:t>ё</w:t>
      </w:r>
      <w:r w:rsidR="00EA14E0" w:rsidRPr="0084777C">
        <w:t>й 74 ТК </w:t>
      </w:r>
      <w:r w:rsidR="00DD0F12" w:rsidRPr="0084777C">
        <w:t>РФ.</w:t>
      </w:r>
    </w:p>
    <w:p w14:paraId="350FAF28" w14:textId="2AB6056A" w:rsidR="00DD0F12" w:rsidRPr="0084777C" w:rsidRDefault="00024235" w:rsidP="008658C1">
      <w:pPr>
        <w:ind w:firstLine="709"/>
        <w:contextualSpacing/>
        <w:jc w:val="both"/>
      </w:pPr>
      <w:r w:rsidRPr="0084777C">
        <w:t>2.2</w:t>
      </w:r>
      <w:r w:rsidR="00832D98" w:rsidRPr="0084777C">
        <w:t>.11</w:t>
      </w:r>
      <w:r w:rsidR="00DD0F12" w:rsidRPr="0084777C">
        <w:t>.</w:t>
      </w:r>
      <w:r w:rsidR="007C16BB" w:rsidRPr="0084777C">
        <w:rPr>
          <w:rFonts w:eastAsia="Arial Unicode MS"/>
          <w:color w:val="000000"/>
          <w:kern w:val="1"/>
        </w:rPr>
        <w:t> </w:t>
      </w:r>
      <w:r w:rsidR="007B1828" w:rsidRPr="0084777C">
        <w:t>Руководствоваться в</w:t>
      </w:r>
      <w:r w:rsidR="00DD0F12" w:rsidRPr="0084777C">
        <w:t xml:space="preserve"> целях</w:t>
      </w:r>
      <w:r w:rsidR="00E96BE5" w:rsidRPr="0084777C">
        <w:t xml:space="preserve"> </w:t>
      </w:r>
      <w:r w:rsidR="00A85730" w:rsidRPr="0084777C">
        <w:t>ограничения</w:t>
      </w:r>
      <w:r w:rsidR="00DD0F12" w:rsidRPr="0084777C">
        <w:t xml:space="preserve"> составления и заполне</w:t>
      </w:r>
      <w:r w:rsidR="006E597B" w:rsidRPr="0084777C">
        <w:t>ния педагогическими работниками</w:t>
      </w:r>
      <w:r w:rsidR="00DD0F12" w:rsidRPr="0084777C">
        <w:t xml:space="preserve"> избыточной документации</w:t>
      </w:r>
      <w:r w:rsidRPr="0084777C">
        <w:t xml:space="preserve"> при заключении трудовых договоров с учителями, воспитателями и педагогами дополнительного образования и </w:t>
      </w:r>
      <w:r w:rsidRPr="0084777C">
        <w:lastRenderedPageBreak/>
        <w:t>дополнительных соглашений к трудовым договорам с педагогическими работниками</w:t>
      </w:r>
      <w:r w:rsidR="004F42E6" w:rsidRPr="0084777C">
        <w:t xml:space="preserve"> </w:t>
      </w:r>
      <w:r w:rsidRPr="0084777C">
        <w:t xml:space="preserve">рекомендациями и разъяснениями </w:t>
      </w:r>
      <w:r w:rsidR="00A85730" w:rsidRPr="0084777C">
        <w:t>Минобрнауки</w:t>
      </w:r>
      <w:r w:rsidRPr="0084777C">
        <w:t xml:space="preserve"> России и </w:t>
      </w:r>
      <w:r w:rsidR="000A0A46" w:rsidRPr="0084777C">
        <w:t>Профсоюза:</w:t>
      </w:r>
    </w:p>
    <w:p w14:paraId="35BF6A52" w14:textId="23FA86C1" w:rsidR="00A85730" w:rsidRPr="0084777C" w:rsidRDefault="00DD0F12" w:rsidP="008658C1">
      <w:pPr>
        <w:ind w:firstLine="709"/>
        <w:contextualSpacing/>
        <w:jc w:val="both"/>
      </w:pPr>
      <w:r w:rsidRPr="0084777C">
        <w:t>1)</w:t>
      </w:r>
      <w:r w:rsidR="007C16BB" w:rsidRPr="0084777C">
        <w:rPr>
          <w:rFonts w:eastAsia="Arial Unicode MS"/>
          <w:color w:val="000000"/>
          <w:kern w:val="1"/>
        </w:rPr>
        <w:t> </w:t>
      </w:r>
      <w:r w:rsidR="0071276E" w:rsidRPr="0084777C">
        <w:t xml:space="preserve">при </w:t>
      </w:r>
      <w:r w:rsidR="00024235" w:rsidRPr="0084777C">
        <w:t>определении</w:t>
      </w:r>
      <w:r w:rsidR="00E96BE5" w:rsidRPr="0084777C">
        <w:t xml:space="preserve"> </w:t>
      </w:r>
      <w:r w:rsidR="0071276E" w:rsidRPr="0084777C">
        <w:t xml:space="preserve">в </w:t>
      </w:r>
      <w:r w:rsidR="007B1828" w:rsidRPr="0084777C">
        <w:t xml:space="preserve">соответствии с квалификационными характеристиками </w:t>
      </w:r>
      <w:r w:rsidR="0071276E" w:rsidRPr="0084777C">
        <w:t xml:space="preserve">трудовых договорах </w:t>
      </w:r>
      <w:r w:rsidRPr="0084777C">
        <w:t>конкретны</w:t>
      </w:r>
      <w:r w:rsidR="0071276E" w:rsidRPr="0084777C">
        <w:t>х</w:t>
      </w:r>
      <w:r w:rsidRPr="0084777C">
        <w:t xml:space="preserve"> должностны</w:t>
      </w:r>
      <w:r w:rsidR="0071276E" w:rsidRPr="0084777C">
        <w:t>х</w:t>
      </w:r>
      <w:r w:rsidRPr="0084777C">
        <w:t xml:space="preserve"> обязанност</w:t>
      </w:r>
      <w:r w:rsidR="0071276E" w:rsidRPr="0084777C">
        <w:t>ей</w:t>
      </w:r>
      <w:r w:rsidRPr="0084777C">
        <w:t xml:space="preserve"> педагогических работников, связанны</w:t>
      </w:r>
      <w:r w:rsidR="0071276E" w:rsidRPr="0084777C">
        <w:t>х</w:t>
      </w:r>
      <w:r w:rsidRPr="0084777C">
        <w:t xml:space="preserve"> с составлением и заполнением ими </w:t>
      </w:r>
      <w:r w:rsidR="00A85730" w:rsidRPr="0084777C">
        <w:t>характеристиками;</w:t>
      </w:r>
    </w:p>
    <w:p w14:paraId="0B5EAEFF" w14:textId="77777777" w:rsidR="002E4882" w:rsidRPr="0084777C" w:rsidRDefault="002E4882" w:rsidP="008658C1">
      <w:pPr>
        <w:ind w:firstLine="709"/>
        <w:contextualSpacing/>
        <w:jc w:val="both"/>
      </w:pPr>
      <w:r w:rsidRPr="0084777C">
        <w:t>2)</w:t>
      </w:r>
      <w:r w:rsidR="007C16BB" w:rsidRPr="0084777C">
        <w:rPr>
          <w:rFonts w:eastAsia="Arial Unicode MS"/>
          <w:color w:val="000000"/>
          <w:kern w:val="1"/>
        </w:rPr>
        <w:t> </w:t>
      </w:r>
      <w:r w:rsidR="007B1828" w:rsidRPr="0084777C">
        <w:t xml:space="preserve">при </w:t>
      </w:r>
      <w:r w:rsidRPr="0084777C">
        <w:t>возл</w:t>
      </w:r>
      <w:r w:rsidR="007B1828" w:rsidRPr="0084777C">
        <w:t>ожении</w:t>
      </w:r>
      <w:r w:rsidRPr="0084777C">
        <w:t xml:space="preserve"> на педагогических работников дополнительны</w:t>
      </w:r>
      <w:r w:rsidR="007B1828" w:rsidRPr="0084777C">
        <w:t>х</w:t>
      </w:r>
      <w:r w:rsidRPr="0084777C">
        <w:t xml:space="preserve"> обязанност</w:t>
      </w:r>
      <w:r w:rsidR="007B1828" w:rsidRPr="0084777C">
        <w:t>ей</w:t>
      </w:r>
      <w:r w:rsidRPr="0084777C">
        <w:t xml:space="preserve"> по составлению и заполнению документации, не предусмотренной</w:t>
      </w:r>
      <w:r w:rsidR="00E96BE5" w:rsidRPr="0084777C">
        <w:t xml:space="preserve"> </w:t>
      </w:r>
      <w:r w:rsidRPr="0084777C">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84777C" w:rsidRDefault="002E4882" w:rsidP="008658C1">
      <w:pPr>
        <w:pStyle w:val="3"/>
        <w:ind w:firstLine="709"/>
        <w:contextualSpacing/>
        <w:rPr>
          <w:sz w:val="24"/>
          <w:szCs w:val="24"/>
        </w:rPr>
      </w:pPr>
      <w:r w:rsidRPr="0084777C">
        <w:rPr>
          <w:sz w:val="24"/>
          <w:szCs w:val="24"/>
        </w:rPr>
        <w:t>3</w:t>
      </w:r>
      <w:r w:rsidR="00DD0F12" w:rsidRPr="0084777C">
        <w:rPr>
          <w:sz w:val="24"/>
          <w:szCs w:val="24"/>
        </w:rPr>
        <w:t>)</w:t>
      </w:r>
      <w:r w:rsidR="007C16BB" w:rsidRPr="0084777C">
        <w:rPr>
          <w:rFonts w:eastAsia="Arial Unicode MS"/>
          <w:color w:val="000000"/>
          <w:kern w:val="1"/>
          <w:sz w:val="24"/>
          <w:szCs w:val="24"/>
        </w:rPr>
        <w:t> </w:t>
      </w:r>
      <w:r w:rsidR="007B1828" w:rsidRPr="0084777C">
        <w:rPr>
          <w:sz w:val="24"/>
          <w:szCs w:val="24"/>
        </w:rPr>
        <w:t xml:space="preserve">при </w:t>
      </w:r>
      <w:r w:rsidR="00DD0F12" w:rsidRPr="0084777C">
        <w:rPr>
          <w:sz w:val="24"/>
          <w:szCs w:val="24"/>
        </w:rPr>
        <w:t>вклю</w:t>
      </w:r>
      <w:r w:rsidR="007B1828" w:rsidRPr="0084777C">
        <w:rPr>
          <w:sz w:val="24"/>
          <w:szCs w:val="24"/>
        </w:rPr>
        <w:t>чении</w:t>
      </w:r>
      <w:r w:rsidR="00DD0F12" w:rsidRPr="0084777C">
        <w:rPr>
          <w:sz w:val="24"/>
          <w:szCs w:val="24"/>
        </w:rPr>
        <w:t xml:space="preserve"> в должностные обязанности педагогических работник</w:t>
      </w:r>
      <w:r w:rsidR="00F45B37" w:rsidRPr="0084777C">
        <w:rPr>
          <w:sz w:val="24"/>
          <w:szCs w:val="24"/>
        </w:rPr>
        <w:t>ов только следующи</w:t>
      </w:r>
      <w:r w:rsidR="007B1828" w:rsidRPr="0084777C">
        <w:rPr>
          <w:sz w:val="24"/>
          <w:szCs w:val="24"/>
        </w:rPr>
        <w:t>х</w:t>
      </w:r>
      <w:r w:rsidR="00F45B37" w:rsidRPr="0084777C">
        <w:rPr>
          <w:sz w:val="24"/>
          <w:szCs w:val="24"/>
        </w:rPr>
        <w:t xml:space="preserve"> обязанност</w:t>
      </w:r>
      <w:r w:rsidR="007B1828" w:rsidRPr="0084777C">
        <w:rPr>
          <w:sz w:val="24"/>
          <w:szCs w:val="24"/>
        </w:rPr>
        <w:t>ей, связанных с</w:t>
      </w:r>
      <w:r w:rsidR="00DD0F12" w:rsidRPr="0084777C">
        <w:rPr>
          <w:sz w:val="24"/>
          <w:szCs w:val="24"/>
        </w:rPr>
        <w:t>:</w:t>
      </w:r>
    </w:p>
    <w:p w14:paraId="33ED299E" w14:textId="77777777" w:rsidR="00DD0F12" w:rsidRPr="0084777C" w:rsidRDefault="00DD0F12" w:rsidP="008658C1">
      <w:pPr>
        <w:pStyle w:val="3"/>
        <w:ind w:firstLine="709"/>
        <w:contextualSpacing/>
        <w:rPr>
          <w:i/>
          <w:sz w:val="24"/>
          <w:szCs w:val="24"/>
        </w:rPr>
      </w:pPr>
      <w:r w:rsidRPr="0084777C">
        <w:rPr>
          <w:i/>
          <w:sz w:val="24"/>
          <w:szCs w:val="24"/>
        </w:rPr>
        <w:t>-</w:t>
      </w:r>
      <w:r w:rsidR="007C16BB" w:rsidRPr="0084777C">
        <w:rPr>
          <w:rFonts w:eastAsia="Arial Unicode MS"/>
          <w:color w:val="000000"/>
          <w:kern w:val="1"/>
          <w:sz w:val="24"/>
          <w:szCs w:val="24"/>
        </w:rPr>
        <w:t> </w:t>
      </w:r>
      <w:r w:rsidRPr="0084777C">
        <w:rPr>
          <w:i/>
          <w:sz w:val="24"/>
          <w:szCs w:val="24"/>
        </w:rPr>
        <w:t>для учителей:</w:t>
      </w:r>
    </w:p>
    <w:p w14:paraId="2C626918" w14:textId="77777777" w:rsidR="00DD0F12" w:rsidRPr="0084777C" w:rsidRDefault="00DD0F12" w:rsidP="008658C1">
      <w:pPr>
        <w:pStyle w:val="3"/>
        <w:ind w:firstLine="709"/>
        <w:contextualSpacing/>
        <w:rPr>
          <w:sz w:val="24"/>
          <w:szCs w:val="24"/>
        </w:rPr>
      </w:pPr>
      <w:r w:rsidRPr="0084777C">
        <w:rPr>
          <w:sz w:val="24"/>
          <w:szCs w:val="24"/>
        </w:rPr>
        <w:t>а)</w:t>
      </w:r>
      <w:r w:rsidR="007C16BB" w:rsidRPr="0084777C">
        <w:rPr>
          <w:rFonts w:eastAsia="Arial Unicode MS"/>
          <w:color w:val="000000"/>
          <w:kern w:val="1"/>
          <w:sz w:val="24"/>
          <w:szCs w:val="24"/>
        </w:rPr>
        <w:t> </w:t>
      </w:r>
      <w:r w:rsidRPr="0084777C">
        <w:rPr>
          <w:sz w:val="24"/>
          <w:szCs w:val="24"/>
        </w:rPr>
        <w:t>участие</w:t>
      </w:r>
      <w:r w:rsidR="007B1828" w:rsidRPr="0084777C">
        <w:rPr>
          <w:sz w:val="24"/>
          <w:szCs w:val="24"/>
        </w:rPr>
        <w:t>м</w:t>
      </w:r>
      <w:r w:rsidRPr="0084777C">
        <w:rPr>
          <w:sz w:val="24"/>
          <w:szCs w:val="24"/>
        </w:rPr>
        <w:t xml:space="preserve"> в разработке рабочих программ предметов, курсов, дисциплин (модулей);</w:t>
      </w:r>
    </w:p>
    <w:p w14:paraId="56667743" w14:textId="77777777" w:rsidR="00DD0F12" w:rsidRPr="0084777C" w:rsidRDefault="00DD0F12" w:rsidP="008658C1">
      <w:pPr>
        <w:pStyle w:val="3"/>
        <w:ind w:firstLine="709"/>
        <w:contextualSpacing/>
        <w:rPr>
          <w:sz w:val="24"/>
          <w:szCs w:val="24"/>
        </w:rPr>
      </w:pPr>
      <w:r w:rsidRPr="0084777C">
        <w:rPr>
          <w:sz w:val="24"/>
          <w:szCs w:val="24"/>
        </w:rPr>
        <w:t>б)</w:t>
      </w:r>
      <w:r w:rsidR="007C16BB" w:rsidRPr="0084777C">
        <w:rPr>
          <w:rFonts w:eastAsia="Arial Unicode MS"/>
          <w:color w:val="000000"/>
          <w:kern w:val="1"/>
          <w:sz w:val="24"/>
          <w:szCs w:val="24"/>
        </w:rPr>
        <w:t> </w:t>
      </w:r>
      <w:r w:rsidRPr="0084777C">
        <w:rPr>
          <w:sz w:val="24"/>
          <w:szCs w:val="24"/>
        </w:rPr>
        <w:t>ведение</w:t>
      </w:r>
      <w:r w:rsidR="007B1828" w:rsidRPr="0084777C">
        <w:rPr>
          <w:sz w:val="24"/>
          <w:szCs w:val="24"/>
        </w:rPr>
        <w:t>м</w:t>
      </w:r>
      <w:r w:rsidRPr="0084777C">
        <w:rPr>
          <w:sz w:val="24"/>
          <w:szCs w:val="24"/>
        </w:rPr>
        <w:t xml:space="preserve"> журнала и дневников обучающихся в электронной форме;</w:t>
      </w:r>
    </w:p>
    <w:p w14:paraId="69A5FB68" w14:textId="77777777" w:rsidR="00DD0F12" w:rsidRPr="0084777C" w:rsidRDefault="00DD0F12" w:rsidP="008658C1">
      <w:pPr>
        <w:pStyle w:val="3"/>
        <w:ind w:firstLine="709"/>
        <w:contextualSpacing/>
        <w:rPr>
          <w:i/>
          <w:sz w:val="24"/>
          <w:szCs w:val="24"/>
        </w:rPr>
      </w:pPr>
      <w:r w:rsidRPr="0084777C">
        <w:rPr>
          <w:i/>
          <w:sz w:val="24"/>
          <w:szCs w:val="24"/>
        </w:rPr>
        <w:t>-</w:t>
      </w:r>
      <w:r w:rsidR="007C16BB" w:rsidRPr="0084777C">
        <w:rPr>
          <w:rFonts w:eastAsia="Arial Unicode MS"/>
          <w:color w:val="000000"/>
          <w:kern w:val="1"/>
          <w:sz w:val="24"/>
          <w:szCs w:val="24"/>
        </w:rPr>
        <w:t> </w:t>
      </w:r>
      <w:r w:rsidRPr="0084777C">
        <w:rPr>
          <w:i/>
          <w:sz w:val="24"/>
          <w:szCs w:val="24"/>
        </w:rPr>
        <w:t>для педагогов дополнительного образования:</w:t>
      </w:r>
    </w:p>
    <w:p w14:paraId="1FAAA3B8" w14:textId="77777777" w:rsidR="00DD0F12" w:rsidRPr="0084777C" w:rsidRDefault="00DD0F12" w:rsidP="008658C1">
      <w:pPr>
        <w:pStyle w:val="3"/>
        <w:ind w:firstLine="709"/>
        <w:contextualSpacing/>
        <w:rPr>
          <w:sz w:val="24"/>
          <w:szCs w:val="24"/>
        </w:rPr>
      </w:pPr>
      <w:r w:rsidRPr="0084777C">
        <w:rPr>
          <w:sz w:val="24"/>
          <w:szCs w:val="24"/>
        </w:rPr>
        <w:t>а)</w:t>
      </w:r>
      <w:r w:rsidR="007C16BB" w:rsidRPr="0084777C">
        <w:rPr>
          <w:rFonts w:eastAsia="Arial Unicode MS"/>
          <w:color w:val="000000"/>
          <w:kern w:val="1"/>
          <w:sz w:val="24"/>
          <w:szCs w:val="24"/>
        </w:rPr>
        <w:t> </w:t>
      </w:r>
      <w:r w:rsidRPr="0084777C">
        <w:rPr>
          <w:sz w:val="24"/>
          <w:szCs w:val="24"/>
        </w:rPr>
        <w:t>участие</w:t>
      </w:r>
      <w:r w:rsidR="007B1828" w:rsidRPr="0084777C">
        <w:rPr>
          <w:sz w:val="24"/>
          <w:szCs w:val="24"/>
        </w:rPr>
        <w:t>м</w:t>
      </w:r>
      <w:r w:rsidRPr="0084777C">
        <w:rPr>
          <w:sz w:val="24"/>
          <w:szCs w:val="24"/>
        </w:rPr>
        <w:t xml:space="preserve"> в составлении программы учебных занятий;</w:t>
      </w:r>
    </w:p>
    <w:p w14:paraId="705782A3" w14:textId="77777777" w:rsidR="00DD0F12" w:rsidRPr="0084777C" w:rsidRDefault="00DD0F12" w:rsidP="008658C1">
      <w:pPr>
        <w:pStyle w:val="3"/>
        <w:ind w:firstLine="709"/>
        <w:contextualSpacing/>
        <w:rPr>
          <w:sz w:val="24"/>
          <w:szCs w:val="24"/>
        </w:rPr>
      </w:pPr>
      <w:r w:rsidRPr="0084777C">
        <w:rPr>
          <w:sz w:val="24"/>
          <w:szCs w:val="24"/>
        </w:rPr>
        <w:t>б)</w:t>
      </w:r>
      <w:r w:rsidR="007C16BB" w:rsidRPr="0084777C">
        <w:rPr>
          <w:rFonts w:eastAsia="Arial Unicode MS"/>
          <w:color w:val="000000"/>
          <w:kern w:val="1"/>
          <w:sz w:val="24"/>
          <w:szCs w:val="24"/>
        </w:rPr>
        <w:t> </w:t>
      </w:r>
      <w:r w:rsidRPr="0084777C">
        <w:rPr>
          <w:sz w:val="24"/>
          <w:szCs w:val="24"/>
        </w:rPr>
        <w:t>составление</w:t>
      </w:r>
      <w:r w:rsidR="007B1828" w:rsidRPr="0084777C">
        <w:rPr>
          <w:sz w:val="24"/>
          <w:szCs w:val="24"/>
        </w:rPr>
        <w:t>м</w:t>
      </w:r>
      <w:r w:rsidRPr="0084777C">
        <w:rPr>
          <w:sz w:val="24"/>
          <w:szCs w:val="24"/>
        </w:rPr>
        <w:t xml:space="preserve"> планов учебных занятий;</w:t>
      </w:r>
    </w:p>
    <w:p w14:paraId="683B9B47" w14:textId="77777777" w:rsidR="00DD0F12" w:rsidRPr="0084777C" w:rsidRDefault="00DD0F12" w:rsidP="008658C1">
      <w:pPr>
        <w:pStyle w:val="3"/>
        <w:ind w:firstLine="709"/>
        <w:contextualSpacing/>
        <w:rPr>
          <w:sz w:val="24"/>
          <w:szCs w:val="24"/>
        </w:rPr>
      </w:pPr>
      <w:r w:rsidRPr="0084777C">
        <w:rPr>
          <w:sz w:val="24"/>
          <w:szCs w:val="24"/>
        </w:rPr>
        <w:t>в)</w:t>
      </w:r>
      <w:r w:rsidR="007C16BB" w:rsidRPr="0084777C">
        <w:rPr>
          <w:rFonts w:eastAsia="Arial Unicode MS"/>
          <w:color w:val="000000"/>
          <w:kern w:val="1"/>
          <w:sz w:val="24"/>
          <w:szCs w:val="24"/>
        </w:rPr>
        <w:t> </w:t>
      </w:r>
      <w:r w:rsidRPr="0084777C">
        <w:rPr>
          <w:sz w:val="24"/>
          <w:szCs w:val="24"/>
        </w:rPr>
        <w:t>ведение</w:t>
      </w:r>
      <w:r w:rsidR="007B1828" w:rsidRPr="0084777C">
        <w:rPr>
          <w:sz w:val="24"/>
          <w:szCs w:val="24"/>
        </w:rPr>
        <w:t>м</w:t>
      </w:r>
      <w:r w:rsidRPr="0084777C">
        <w:rPr>
          <w:sz w:val="24"/>
          <w:szCs w:val="24"/>
        </w:rPr>
        <w:t xml:space="preserve"> журнала в электронной форме; </w:t>
      </w:r>
    </w:p>
    <w:p w14:paraId="51C0DA91" w14:textId="77777777" w:rsidR="00DD0F12" w:rsidRPr="0084777C" w:rsidRDefault="00DD0F12" w:rsidP="008658C1">
      <w:pPr>
        <w:pStyle w:val="3"/>
        <w:ind w:firstLine="709"/>
        <w:contextualSpacing/>
        <w:rPr>
          <w:i/>
          <w:sz w:val="24"/>
          <w:szCs w:val="24"/>
        </w:rPr>
      </w:pPr>
      <w:r w:rsidRPr="0084777C">
        <w:rPr>
          <w:i/>
          <w:sz w:val="24"/>
          <w:szCs w:val="24"/>
        </w:rPr>
        <w:t>-</w:t>
      </w:r>
      <w:r w:rsidR="007C16BB" w:rsidRPr="0084777C">
        <w:rPr>
          <w:rFonts w:eastAsia="Arial Unicode MS"/>
          <w:color w:val="000000"/>
          <w:kern w:val="1"/>
          <w:sz w:val="24"/>
          <w:szCs w:val="24"/>
        </w:rPr>
        <w:t> </w:t>
      </w:r>
      <w:r w:rsidRPr="0084777C">
        <w:rPr>
          <w:i/>
          <w:sz w:val="24"/>
          <w:szCs w:val="24"/>
        </w:rPr>
        <w:t>для педагогических работников, осуществляющих классное руководство:</w:t>
      </w:r>
    </w:p>
    <w:p w14:paraId="6E8DDC77" w14:textId="77777777" w:rsidR="00A85730" w:rsidRPr="0084777C" w:rsidRDefault="00A85730" w:rsidP="008658C1">
      <w:pPr>
        <w:pStyle w:val="3"/>
        <w:ind w:firstLine="709"/>
        <w:contextualSpacing/>
        <w:rPr>
          <w:sz w:val="24"/>
          <w:szCs w:val="24"/>
        </w:rPr>
      </w:pPr>
      <w:r w:rsidRPr="0084777C">
        <w:rPr>
          <w:sz w:val="24"/>
          <w:szCs w:val="24"/>
        </w:rPr>
        <w:t>а)</w:t>
      </w:r>
      <w:r w:rsidR="007C16BB" w:rsidRPr="0084777C">
        <w:rPr>
          <w:rFonts w:eastAsia="Arial Unicode MS"/>
          <w:color w:val="000000"/>
          <w:kern w:val="1"/>
          <w:sz w:val="24"/>
          <w:szCs w:val="24"/>
        </w:rPr>
        <w:t> </w:t>
      </w:r>
      <w:r w:rsidRPr="0084777C">
        <w:rPr>
          <w:sz w:val="24"/>
          <w:szCs w:val="24"/>
        </w:rPr>
        <w:t>ведение классного журнала (в электронной либо бумажной форме – без дублирования);</w:t>
      </w:r>
    </w:p>
    <w:p w14:paraId="534FC1BB" w14:textId="5D106C62" w:rsidR="00232288" w:rsidRPr="0084777C" w:rsidRDefault="00A85730" w:rsidP="008658C1">
      <w:pPr>
        <w:pStyle w:val="3"/>
        <w:ind w:firstLine="709"/>
        <w:contextualSpacing/>
        <w:rPr>
          <w:sz w:val="24"/>
          <w:szCs w:val="24"/>
        </w:rPr>
      </w:pPr>
      <w:r w:rsidRPr="0084777C">
        <w:rPr>
          <w:sz w:val="24"/>
          <w:szCs w:val="24"/>
        </w:rPr>
        <w:t>б)</w:t>
      </w:r>
      <w:r w:rsidR="007C16BB" w:rsidRPr="0084777C">
        <w:rPr>
          <w:rFonts w:eastAsia="Arial Unicode MS"/>
          <w:color w:val="000000"/>
          <w:kern w:val="1"/>
          <w:sz w:val="24"/>
          <w:szCs w:val="24"/>
        </w:rPr>
        <w:t> </w:t>
      </w:r>
      <w:r w:rsidRPr="0084777C">
        <w:rPr>
          <w:sz w:val="24"/>
          <w:szCs w:val="24"/>
        </w:rPr>
        <w:t xml:space="preserve">составление плана работы классного руководителя, требования к </w:t>
      </w:r>
      <w:r w:rsidR="00232288" w:rsidRPr="0084777C">
        <w:rPr>
          <w:sz w:val="24"/>
          <w:szCs w:val="24"/>
        </w:rPr>
        <w:t xml:space="preserve">оформлению </w:t>
      </w:r>
      <w:r w:rsidRPr="0084777C">
        <w:rPr>
          <w:sz w:val="24"/>
          <w:szCs w:val="24"/>
        </w:rPr>
        <w:t>которо</w:t>
      </w:r>
      <w:r w:rsidR="00232288" w:rsidRPr="0084777C">
        <w:rPr>
          <w:sz w:val="24"/>
          <w:szCs w:val="24"/>
        </w:rPr>
        <w:t>го</w:t>
      </w:r>
      <w:r w:rsidRPr="0084777C">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84777C" w:rsidRDefault="003851DE" w:rsidP="008658C1">
      <w:pPr>
        <w:pStyle w:val="3"/>
        <w:ind w:firstLine="709"/>
        <w:contextualSpacing/>
        <w:rPr>
          <w:sz w:val="24"/>
          <w:szCs w:val="24"/>
        </w:rPr>
      </w:pPr>
      <w:r w:rsidRPr="0084777C">
        <w:rPr>
          <w:sz w:val="24"/>
          <w:szCs w:val="24"/>
        </w:rPr>
        <w:t>4</w:t>
      </w:r>
      <w:r w:rsidR="00DD0F12" w:rsidRPr="0084777C">
        <w:rPr>
          <w:sz w:val="24"/>
          <w:szCs w:val="24"/>
        </w:rPr>
        <w:t>)</w:t>
      </w:r>
      <w:r w:rsidR="007C16BB" w:rsidRPr="0084777C">
        <w:rPr>
          <w:rFonts w:eastAsia="Arial Unicode MS"/>
          <w:color w:val="000000"/>
          <w:kern w:val="1"/>
          <w:sz w:val="24"/>
          <w:szCs w:val="24"/>
        </w:rPr>
        <w:t> </w:t>
      </w:r>
      <w:r w:rsidR="007B1828" w:rsidRPr="0084777C">
        <w:rPr>
          <w:sz w:val="24"/>
          <w:szCs w:val="24"/>
        </w:rPr>
        <w:t>при принятии по согласованию с выборны</w:t>
      </w:r>
      <w:r w:rsidR="00A85730" w:rsidRPr="0084777C">
        <w:rPr>
          <w:sz w:val="24"/>
          <w:szCs w:val="24"/>
        </w:rPr>
        <w:t>м</w:t>
      </w:r>
      <w:r w:rsidR="007B1828" w:rsidRPr="0084777C">
        <w:rPr>
          <w:sz w:val="24"/>
          <w:szCs w:val="24"/>
        </w:rPr>
        <w:t xml:space="preserve"> орган</w:t>
      </w:r>
      <w:r w:rsidR="00A85730" w:rsidRPr="0084777C">
        <w:rPr>
          <w:sz w:val="24"/>
          <w:szCs w:val="24"/>
        </w:rPr>
        <w:t>ом</w:t>
      </w:r>
      <w:r w:rsidR="007B1828" w:rsidRPr="0084777C">
        <w:rPr>
          <w:sz w:val="24"/>
          <w:szCs w:val="24"/>
        </w:rPr>
        <w:t xml:space="preserve"> первичн</w:t>
      </w:r>
      <w:r w:rsidR="00A85730" w:rsidRPr="0084777C">
        <w:rPr>
          <w:sz w:val="24"/>
          <w:szCs w:val="24"/>
        </w:rPr>
        <w:t>ой</w:t>
      </w:r>
      <w:r w:rsidR="007B1828" w:rsidRPr="0084777C">
        <w:rPr>
          <w:sz w:val="24"/>
          <w:szCs w:val="24"/>
        </w:rPr>
        <w:t xml:space="preserve"> профсоюзн</w:t>
      </w:r>
      <w:r w:rsidR="00A85730" w:rsidRPr="0084777C">
        <w:rPr>
          <w:sz w:val="24"/>
          <w:szCs w:val="24"/>
        </w:rPr>
        <w:t>ой</w:t>
      </w:r>
      <w:r w:rsidR="007B1828" w:rsidRPr="0084777C">
        <w:rPr>
          <w:sz w:val="24"/>
          <w:szCs w:val="24"/>
        </w:rPr>
        <w:t xml:space="preserve"> организаци</w:t>
      </w:r>
      <w:r w:rsidR="00A85730" w:rsidRPr="0084777C">
        <w:rPr>
          <w:sz w:val="24"/>
          <w:szCs w:val="24"/>
        </w:rPr>
        <w:t>и</w:t>
      </w:r>
      <w:r w:rsidR="007B1828" w:rsidRPr="0084777C">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84777C" w:rsidRDefault="00272B7E" w:rsidP="008658C1">
      <w:pPr>
        <w:pStyle w:val="3"/>
        <w:ind w:firstLine="709"/>
        <w:contextualSpacing/>
        <w:rPr>
          <w:sz w:val="24"/>
          <w:szCs w:val="24"/>
        </w:rPr>
      </w:pPr>
      <w:r w:rsidRPr="0084777C">
        <w:rPr>
          <w:sz w:val="24"/>
          <w:szCs w:val="24"/>
        </w:rPr>
        <w:t>2.2.1</w:t>
      </w:r>
      <w:r w:rsidR="000A0A46" w:rsidRPr="0084777C">
        <w:rPr>
          <w:sz w:val="24"/>
          <w:szCs w:val="24"/>
        </w:rPr>
        <w:t>2</w:t>
      </w:r>
      <w:r w:rsidR="00DD0F12" w:rsidRPr="0084777C">
        <w:rPr>
          <w:sz w:val="24"/>
          <w:szCs w:val="24"/>
        </w:rPr>
        <w:t>.</w:t>
      </w:r>
      <w:r w:rsidR="007C16BB" w:rsidRPr="0084777C">
        <w:rPr>
          <w:rFonts w:eastAsia="Arial Unicode MS"/>
          <w:color w:val="000000"/>
          <w:kern w:val="1"/>
          <w:sz w:val="24"/>
          <w:szCs w:val="24"/>
        </w:rPr>
        <w:t> </w:t>
      </w:r>
      <w:r w:rsidR="00DD0F12" w:rsidRPr="0084777C">
        <w:rPr>
          <w:sz w:val="24"/>
          <w:szCs w:val="24"/>
        </w:rPr>
        <w:t>Сообщать выборному органу первичной профсоюзной организации</w:t>
      </w:r>
      <w:r w:rsidR="002D5DBA" w:rsidRPr="0084777C">
        <w:rPr>
          <w:sz w:val="24"/>
          <w:szCs w:val="24"/>
        </w:rPr>
        <w:t xml:space="preserve"> </w:t>
      </w:r>
      <w:r w:rsidR="00DD0F12" w:rsidRPr="0084777C">
        <w:rPr>
          <w:sz w:val="24"/>
          <w:szCs w:val="24"/>
        </w:rPr>
        <w:t>в письменной форме</w:t>
      </w:r>
      <w:r w:rsidR="002D5DBA" w:rsidRPr="0084777C">
        <w:rPr>
          <w:sz w:val="24"/>
          <w:szCs w:val="24"/>
        </w:rPr>
        <w:t xml:space="preserve"> </w:t>
      </w:r>
      <w:r w:rsidR="00DD0F12" w:rsidRPr="0084777C">
        <w:rPr>
          <w:sz w:val="24"/>
          <w:szCs w:val="24"/>
        </w:rPr>
        <w:t xml:space="preserve">не позднее, чем за </w:t>
      </w:r>
      <w:r w:rsidR="003851DE" w:rsidRPr="0084777C">
        <w:rPr>
          <w:sz w:val="24"/>
          <w:szCs w:val="24"/>
        </w:rPr>
        <w:t>два</w:t>
      </w:r>
      <w:r w:rsidR="00DD0F12" w:rsidRPr="0084777C">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84777C">
        <w:rPr>
          <w:sz w:val="24"/>
          <w:szCs w:val="24"/>
        </w:rPr>
        <w:t xml:space="preserve"> пунктом </w:t>
      </w:r>
      <w:r w:rsidR="0065508A" w:rsidRPr="0084777C">
        <w:rPr>
          <w:sz w:val="24"/>
          <w:szCs w:val="24"/>
        </w:rPr>
        <w:t>вторым</w:t>
      </w:r>
      <w:r w:rsidR="00EA14E0" w:rsidRPr="0084777C">
        <w:rPr>
          <w:sz w:val="24"/>
          <w:szCs w:val="24"/>
        </w:rPr>
        <w:t xml:space="preserve"> части </w:t>
      </w:r>
      <w:r w:rsidR="0065508A" w:rsidRPr="0084777C">
        <w:rPr>
          <w:sz w:val="24"/>
          <w:szCs w:val="24"/>
        </w:rPr>
        <w:t>первой</w:t>
      </w:r>
      <w:r w:rsidR="00EA14E0" w:rsidRPr="0084777C">
        <w:rPr>
          <w:sz w:val="24"/>
          <w:szCs w:val="24"/>
        </w:rPr>
        <w:t xml:space="preserve"> статьи 81 ТК </w:t>
      </w:r>
      <w:r w:rsidR="00DD0F12" w:rsidRPr="0084777C">
        <w:rPr>
          <w:sz w:val="24"/>
          <w:szCs w:val="24"/>
        </w:rPr>
        <w:t xml:space="preserve">РФ, </w:t>
      </w:r>
      <w:r w:rsidR="0014446F" w:rsidRPr="0084777C">
        <w:rPr>
          <w:sz w:val="24"/>
          <w:szCs w:val="24"/>
        </w:rPr>
        <w:t xml:space="preserve">а </w:t>
      </w:r>
      <w:r w:rsidR="00DD0F12" w:rsidRPr="0084777C">
        <w:rPr>
          <w:sz w:val="24"/>
          <w:szCs w:val="24"/>
        </w:rPr>
        <w:t>при массовых увольнениях работников –не позднее, чем за три месяца.</w:t>
      </w:r>
    </w:p>
    <w:p w14:paraId="63CF6578" w14:textId="77777777" w:rsidR="005B2060" w:rsidRPr="0084777C" w:rsidRDefault="005B2060" w:rsidP="008658C1">
      <w:pPr>
        <w:pStyle w:val="3"/>
        <w:ind w:firstLine="709"/>
        <w:contextualSpacing/>
        <w:rPr>
          <w:sz w:val="24"/>
          <w:szCs w:val="24"/>
        </w:rPr>
      </w:pPr>
      <w:r w:rsidRPr="0084777C">
        <w:rPr>
          <w:sz w:val="24"/>
          <w:szCs w:val="24"/>
        </w:rPr>
        <w:t>Уведомление должно содержать</w:t>
      </w:r>
      <w:r w:rsidR="008D733A" w:rsidRPr="0084777C">
        <w:rPr>
          <w:sz w:val="24"/>
          <w:szCs w:val="24"/>
        </w:rPr>
        <w:t xml:space="preserve"> </w:t>
      </w:r>
      <w:r w:rsidRPr="0084777C">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84777C">
        <w:rPr>
          <w:sz w:val="24"/>
          <w:szCs w:val="24"/>
        </w:rPr>
        <w:t>и численности или штата</w:t>
      </w:r>
      <w:r w:rsidRPr="0084777C">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84777C" w:rsidRDefault="00D04018" w:rsidP="008658C1">
      <w:pPr>
        <w:pStyle w:val="3"/>
        <w:ind w:firstLine="709"/>
        <w:contextualSpacing/>
        <w:rPr>
          <w:sz w:val="24"/>
          <w:szCs w:val="24"/>
        </w:rPr>
      </w:pPr>
      <w:r w:rsidRPr="0084777C">
        <w:rPr>
          <w:sz w:val="24"/>
          <w:szCs w:val="24"/>
        </w:rPr>
        <w:t xml:space="preserve">В случае сокращения численности </w:t>
      </w:r>
      <w:r w:rsidR="00671E4C" w:rsidRPr="0084777C">
        <w:rPr>
          <w:sz w:val="24"/>
          <w:szCs w:val="24"/>
        </w:rPr>
        <w:t xml:space="preserve">или </w:t>
      </w:r>
      <w:r w:rsidRPr="0084777C">
        <w:rPr>
          <w:sz w:val="24"/>
          <w:szCs w:val="24"/>
        </w:rPr>
        <w:t>штата работников,</w:t>
      </w:r>
      <w:r w:rsidR="008D733A" w:rsidRPr="0084777C">
        <w:rPr>
          <w:sz w:val="24"/>
          <w:szCs w:val="24"/>
        </w:rPr>
        <w:t xml:space="preserve"> </w:t>
      </w:r>
      <w:r w:rsidR="00DD0F12" w:rsidRPr="0084777C">
        <w:rPr>
          <w:sz w:val="24"/>
          <w:szCs w:val="24"/>
        </w:rPr>
        <w:t xml:space="preserve">массового высвобождения работников уведомление должно </w:t>
      </w:r>
      <w:r w:rsidR="00514659" w:rsidRPr="0084777C">
        <w:rPr>
          <w:sz w:val="24"/>
          <w:szCs w:val="24"/>
        </w:rPr>
        <w:t xml:space="preserve">также </w:t>
      </w:r>
      <w:r w:rsidR="00DD0F12" w:rsidRPr="0084777C">
        <w:rPr>
          <w:sz w:val="24"/>
          <w:szCs w:val="24"/>
        </w:rPr>
        <w:t>содержать социально-экономическое обоснование.</w:t>
      </w:r>
    </w:p>
    <w:p w14:paraId="432B5F9C" w14:textId="77777777" w:rsidR="00DD0F12" w:rsidRPr="0084777C" w:rsidRDefault="00DD0F12" w:rsidP="008658C1">
      <w:pPr>
        <w:pStyle w:val="3"/>
        <w:ind w:firstLine="709"/>
        <w:contextualSpacing/>
        <w:rPr>
          <w:sz w:val="24"/>
          <w:szCs w:val="24"/>
        </w:rPr>
      </w:pPr>
      <w:r w:rsidRPr="0084777C">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84777C">
        <w:rPr>
          <w:sz w:val="24"/>
          <w:szCs w:val="24"/>
        </w:rPr>
        <w:t xml:space="preserve">классов </w:t>
      </w:r>
      <w:r w:rsidRPr="0084777C">
        <w:rPr>
          <w:sz w:val="24"/>
          <w:szCs w:val="24"/>
        </w:rPr>
        <w:t>обучающихся.</w:t>
      </w:r>
    </w:p>
    <w:p w14:paraId="426510FE" w14:textId="4511E470" w:rsidR="00C63B39" w:rsidRPr="0084777C" w:rsidRDefault="000A0A46" w:rsidP="00C63B39">
      <w:pPr>
        <w:pStyle w:val="3"/>
        <w:ind w:firstLine="709"/>
        <w:rPr>
          <w:sz w:val="24"/>
          <w:szCs w:val="24"/>
          <w:lang w:val="x-none" w:eastAsia="x-none"/>
        </w:rPr>
      </w:pPr>
      <w:r w:rsidRPr="0084777C">
        <w:rPr>
          <w:sz w:val="24"/>
          <w:szCs w:val="24"/>
        </w:rPr>
        <w:t>2.2.13</w:t>
      </w:r>
      <w:r w:rsidR="00DD0F12" w:rsidRPr="0084777C">
        <w:rPr>
          <w:sz w:val="24"/>
          <w:szCs w:val="24"/>
        </w:rPr>
        <w:t>.</w:t>
      </w:r>
      <w:r w:rsidR="007C16BB" w:rsidRPr="0084777C">
        <w:rPr>
          <w:rFonts w:eastAsia="Arial Unicode MS"/>
          <w:color w:val="000000"/>
          <w:kern w:val="1"/>
          <w:sz w:val="24"/>
          <w:szCs w:val="24"/>
        </w:rPr>
        <w:t> </w:t>
      </w:r>
      <w:r w:rsidR="00C63B39" w:rsidRPr="0084777C">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84777C" w:rsidRDefault="00C63B39" w:rsidP="00C63B39">
      <w:pPr>
        <w:jc w:val="both"/>
        <w:rPr>
          <w:lang w:val="x-none" w:eastAsia="x-none"/>
        </w:rPr>
      </w:pPr>
      <w:r w:rsidRPr="0084777C">
        <w:rPr>
          <w:lang w:val="x-none" w:eastAsia="x-none"/>
        </w:rPr>
        <w:tab/>
        <w:t>-  одинокие матери и отцы, воспитывающие ребенка в возрасте до 16 лет;</w:t>
      </w:r>
    </w:p>
    <w:p w14:paraId="3A7B5070" w14:textId="77777777" w:rsidR="00C63B39" w:rsidRPr="0084777C" w:rsidRDefault="00C63B39" w:rsidP="00C63B39">
      <w:pPr>
        <w:jc w:val="both"/>
        <w:rPr>
          <w:lang w:val="x-none" w:eastAsia="x-none"/>
        </w:rPr>
      </w:pPr>
      <w:r w:rsidRPr="0084777C">
        <w:rPr>
          <w:lang w:val="x-none" w:eastAsia="x-none"/>
        </w:rPr>
        <w:tab/>
        <w:t>- родители, имеющие ребенка – инвалида в возрасте до 18 лет;</w:t>
      </w:r>
    </w:p>
    <w:p w14:paraId="27C9BAB2" w14:textId="77777777" w:rsidR="00C63B39" w:rsidRPr="0084777C" w:rsidRDefault="00C63B39" w:rsidP="00C63B39">
      <w:pPr>
        <w:jc w:val="both"/>
        <w:rPr>
          <w:lang w:val="x-none" w:eastAsia="x-none"/>
        </w:rPr>
      </w:pPr>
      <w:r w:rsidRPr="0084777C">
        <w:rPr>
          <w:lang w:val="x-none" w:eastAsia="x-none"/>
        </w:rPr>
        <w:tab/>
        <w:t>- проработавшие в организации свыше 10 лет;</w:t>
      </w:r>
    </w:p>
    <w:p w14:paraId="010C089F" w14:textId="77777777" w:rsidR="00C63B39" w:rsidRPr="0084777C" w:rsidRDefault="00C63B39" w:rsidP="00C63B39">
      <w:pPr>
        <w:jc w:val="both"/>
        <w:rPr>
          <w:lang w:val="x-none" w:eastAsia="x-none"/>
        </w:rPr>
      </w:pPr>
      <w:r w:rsidRPr="0084777C">
        <w:rPr>
          <w:lang w:val="x-none" w:eastAsia="x-none"/>
        </w:rPr>
        <w:lastRenderedPageBreak/>
        <w:tab/>
        <w:t>- награжденные государственными и (или) ведомственными наградами в связи с педагогической деятельностью;</w:t>
      </w:r>
    </w:p>
    <w:p w14:paraId="45B379F4" w14:textId="77777777" w:rsidR="00C63B39" w:rsidRPr="0084777C" w:rsidRDefault="00C63B39" w:rsidP="00C63B39">
      <w:pPr>
        <w:jc w:val="both"/>
        <w:rPr>
          <w:lang w:val="x-none" w:eastAsia="x-none"/>
        </w:rPr>
      </w:pPr>
      <w:r w:rsidRPr="0084777C">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84777C" w:rsidRDefault="00C63B39" w:rsidP="00F40706">
      <w:pPr>
        <w:jc w:val="both"/>
        <w:rPr>
          <w:bCs/>
          <w:lang w:eastAsia="x-none"/>
        </w:rPr>
      </w:pPr>
      <w:r w:rsidRPr="0084777C">
        <w:rPr>
          <w:bCs/>
          <w:lang w:eastAsia="x-none"/>
        </w:rPr>
        <w:t xml:space="preserve">    </w:t>
      </w:r>
      <w:r w:rsidR="00F40706" w:rsidRPr="0084777C">
        <w:rPr>
          <w:bCs/>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84777C" w:rsidRDefault="00F40706" w:rsidP="00F40706">
      <w:pPr>
        <w:jc w:val="both"/>
        <w:rPr>
          <w:bCs/>
          <w:lang w:eastAsia="x-none"/>
        </w:rPr>
      </w:pPr>
      <w:r w:rsidRPr="0084777C">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84777C">
        <w:rPr>
          <w:bCs/>
          <w:lang w:eastAsia="x-none"/>
        </w:rPr>
        <w:t>.</w:t>
      </w:r>
    </w:p>
    <w:p w14:paraId="7B835758" w14:textId="058DB571" w:rsidR="005B2060" w:rsidRPr="0084777C" w:rsidRDefault="000A0A46" w:rsidP="008658C1">
      <w:pPr>
        <w:pStyle w:val="3"/>
        <w:ind w:firstLine="709"/>
        <w:contextualSpacing/>
        <w:rPr>
          <w:sz w:val="24"/>
          <w:szCs w:val="24"/>
        </w:rPr>
      </w:pPr>
      <w:r w:rsidRPr="0084777C">
        <w:rPr>
          <w:sz w:val="24"/>
          <w:szCs w:val="24"/>
        </w:rPr>
        <w:t>2.2.14</w:t>
      </w:r>
      <w:r w:rsidR="00DD0F12" w:rsidRPr="0084777C">
        <w:rPr>
          <w:sz w:val="24"/>
          <w:szCs w:val="24"/>
        </w:rPr>
        <w:t>.</w:t>
      </w:r>
      <w:r w:rsidR="007C16BB" w:rsidRPr="0084777C">
        <w:rPr>
          <w:rFonts w:eastAsia="Arial Unicode MS"/>
          <w:color w:val="000000"/>
          <w:kern w:val="1"/>
          <w:sz w:val="24"/>
          <w:szCs w:val="24"/>
        </w:rPr>
        <w:t> </w:t>
      </w:r>
      <w:r w:rsidR="005B2060" w:rsidRPr="0084777C">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84777C">
        <w:rPr>
          <w:sz w:val="24"/>
          <w:szCs w:val="24"/>
        </w:rPr>
        <w:t>не менее 4</w:t>
      </w:r>
      <w:r w:rsidR="005B2060" w:rsidRPr="0084777C">
        <w:rPr>
          <w:sz w:val="24"/>
          <w:szCs w:val="24"/>
        </w:rPr>
        <w:t xml:space="preserve"> час</w:t>
      </w:r>
      <w:r w:rsidR="00914EBD" w:rsidRPr="0084777C">
        <w:rPr>
          <w:sz w:val="24"/>
          <w:szCs w:val="24"/>
        </w:rPr>
        <w:t>ов</w:t>
      </w:r>
      <w:r w:rsidR="005B2060" w:rsidRPr="0084777C">
        <w:rPr>
          <w:sz w:val="24"/>
          <w:szCs w:val="24"/>
        </w:rPr>
        <w:t xml:space="preserve"> в неделю) с сохранением среднего заработка.</w:t>
      </w:r>
    </w:p>
    <w:p w14:paraId="78BAC792" w14:textId="77777777" w:rsidR="00DD0F12" w:rsidRPr="0084777C" w:rsidRDefault="000A0A46" w:rsidP="008658C1">
      <w:pPr>
        <w:pStyle w:val="3"/>
        <w:ind w:firstLine="709"/>
        <w:contextualSpacing/>
        <w:rPr>
          <w:sz w:val="24"/>
          <w:szCs w:val="24"/>
        </w:rPr>
      </w:pPr>
      <w:r w:rsidRPr="0084777C">
        <w:rPr>
          <w:sz w:val="24"/>
          <w:szCs w:val="24"/>
        </w:rPr>
        <w:t>2.2.15</w:t>
      </w:r>
      <w:r w:rsidR="00DD0F12" w:rsidRPr="0084777C">
        <w:rPr>
          <w:sz w:val="24"/>
          <w:szCs w:val="24"/>
        </w:rPr>
        <w:t>.</w:t>
      </w:r>
      <w:r w:rsidR="007C16BB" w:rsidRPr="0084777C">
        <w:rPr>
          <w:rFonts w:eastAsia="Arial Unicode MS"/>
          <w:color w:val="000000"/>
          <w:kern w:val="1"/>
          <w:sz w:val="24"/>
          <w:szCs w:val="24"/>
        </w:rPr>
        <w:t> </w:t>
      </w:r>
      <w:r w:rsidR="005B2060" w:rsidRPr="0084777C">
        <w:rPr>
          <w:sz w:val="24"/>
          <w:szCs w:val="24"/>
        </w:rPr>
        <w:t xml:space="preserve">Осуществлять </w:t>
      </w:r>
      <w:r w:rsidR="00D20071" w:rsidRPr="0084777C">
        <w:rPr>
          <w:sz w:val="24"/>
          <w:szCs w:val="24"/>
        </w:rPr>
        <w:t>учё</w:t>
      </w:r>
      <w:r w:rsidR="005B2060" w:rsidRPr="0084777C">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84777C">
        <w:rPr>
          <w:sz w:val="24"/>
          <w:szCs w:val="24"/>
        </w:rPr>
        <w:t xml:space="preserve">вторым, третьим и пятым </w:t>
      </w:r>
      <w:r w:rsidR="005B2060" w:rsidRPr="0084777C">
        <w:rPr>
          <w:sz w:val="24"/>
          <w:szCs w:val="24"/>
        </w:rPr>
        <w:t xml:space="preserve">части </w:t>
      </w:r>
      <w:r w:rsidR="0065508A" w:rsidRPr="0084777C">
        <w:rPr>
          <w:sz w:val="24"/>
          <w:szCs w:val="24"/>
        </w:rPr>
        <w:t>первой</w:t>
      </w:r>
      <w:r w:rsidR="005B2060" w:rsidRPr="0084777C">
        <w:rPr>
          <w:sz w:val="24"/>
          <w:szCs w:val="24"/>
        </w:rPr>
        <w:t xml:space="preserve"> статьи </w:t>
      </w:r>
      <w:r w:rsidR="00EA14E0" w:rsidRPr="0084777C">
        <w:rPr>
          <w:sz w:val="24"/>
          <w:szCs w:val="24"/>
        </w:rPr>
        <w:t>81</w:t>
      </w:r>
      <w:r w:rsidR="007C16BB" w:rsidRPr="0084777C">
        <w:rPr>
          <w:rFonts w:eastAsia="Arial Unicode MS"/>
          <w:color w:val="000000"/>
          <w:kern w:val="1"/>
          <w:sz w:val="24"/>
          <w:szCs w:val="24"/>
        </w:rPr>
        <w:t> </w:t>
      </w:r>
      <w:r w:rsidR="00EA14E0" w:rsidRPr="0084777C">
        <w:rPr>
          <w:sz w:val="24"/>
          <w:szCs w:val="24"/>
        </w:rPr>
        <w:t>ТК </w:t>
      </w:r>
      <w:r w:rsidR="005B2060" w:rsidRPr="0084777C">
        <w:rPr>
          <w:sz w:val="24"/>
          <w:szCs w:val="24"/>
        </w:rPr>
        <w:t>РФ с работником – членом Профсоюза</w:t>
      </w:r>
      <w:r w:rsidR="006726BA" w:rsidRPr="0084777C">
        <w:rPr>
          <w:sz w:val="24"/>
          <w:szCs w:val="24"/>
        </w:rPr>
        <w:t>.</w:t>
      </w:r>
    </w:p>
    <w:p w14:paraId="30872EF1" w14:textId="77777777" w:rsidR="00DD0F12" w:rsidRPr="0084777C" w:rsidRDefault="00272B7E" w:rsidP="008658C1">
      <w:pPr>
        <w:pStyle w:val="3"/>
        <w:ind w:firstLine="709"/>
        <w:contextualSpacing/>
        <w:rPr>
          <w:sz w:val="24"/>
          <w:szCs w:val="24"/>
        </w:rPr>
      </w:pPr>
      <w:r w:rsidRPr="0084777C">
        <w:rPr>
          <w:sz w:val="24"/>
          <w:szCs w:val="24"/>
        </w:rPr>
        <w:t>2.2</w:t>
      </w:r>
      <w:r w:rsidR="00DD0F12" w:rsidRPr="0084777C">
        <w:rPr>
          <w:sz w:val="24"/>
          <w:szCs w:val="24"/>
        </w:rPr>
        <w:t>.1</w:t>
      </w:r>
      <w:r w:rsidR="000A0A46" w:rsidRPr="0084777C">
        <w:rPr>
          <w:sz w:val="24"/>
          <w:szCs w:val="24"/>
        </w:rPr>
        <w:t>6</w:t>
      </w:r>
      <w:r w:rsidR="00DD0F12" w:rsidRPr="0084777C">
        <w:rPr>
          <w:sz w:val="24"/>
          <w:szCs w:val="24"/>
        </w:rPr>
        <w:t>.</w:t>
      </w:r>
      <w:r w:rsidR="007C16BB" w:rsidRPr="0084777C">
        <w:rPr>
          <w:rFonts w:eastAsia="Arial Unicode MS"/>
          <w:color w:val="000000"/>
          <w:kern w:val="1"/>
          <w:sz w:val="24"/>
          <w:szCs w:val="24"/>
        </w:rPr>
        <w:t> </w:t>
      </w:r>
      <w:r w:rsidR="005B2060" w:rsidRPr="0084777C">
        <w:rPr>
          <w:sz w:val="24"/>
          <w:szCs w:val="24"/>
        </w:rPr>
        <w:t>О</w:t>
      </w:r>
      <w:r w:rsidR="00E061D6" w:rsidRPr="0084777C">
        <w:rPr>
          <w:sz w:val="24"/>
          <w:szCs w:val="24"/>
        </w:rPr>
        <w:t>существлять</w:t>
      </w:r>
      <w:r w:rsidR="005B2060" w:rsidRPr="0084777C">
        <w:rPr>
          <w:sz w:val="24"/>
          <w:szCs w:val="24"/>
        </w:rPr>
        <w:t xml:space="preserve"> выплаты, </w:t>
      </w:r>
      <w:r w:rsidR="00EA14E0" w:rsidRPr="0084777C">
        <w:rPr>
          <w:sz w:val="24"/>
          <w:szCs w:val="24"/>
        </w:rPr>
        <w:t>предусмотренные статьёй 178</w:t>
      </w:r>
      <w:r w:rsidR="007C16BB" w:rsidRPr="0084777C">
        <w:rPr>
          <w:rFonts w:eastAsia="Arial Unicode MS"/>
          <w:color w:val="000000"/>
          <w:kern w:val="1"/>
          <w:sz w:val="24"/>
          <w:szCs w:val="24"/>
        </w:rPr>
        <w:t> </w:t>
      </w:r>
      <w:r w:rsidR="00EA14E0" w:rsidRPr="0084777C">
        <w:rPr>
          <w:sz w:val="24"/>
          <w:szCs w:val="24"/>
        </w:rPr>
        <w:t>ТК </w:t>
      </w:r>
      <w:r w:rsidR="005B2060" w:rsidRPr="0084777C">
        <w:rPr>
          <w:sz w:val="24"/>
          <w:szCs w:val="24"/>
        </w:rPr>
        <w:t>РФ, увольняемым работникам при</w:t>
      </w:r>
      <w:r w:rsidR="00DD0F12" w:rsidRPr="0084777C">
        <w:rPr>
          <w:sz w:val="24"/>
          <w:szCs w:val="24"/>
        </w:rPr>
        <w:t xml:space="preserve"> расторжении трудового договора в связи с ликвидацией организации.</w:t>
      </w:r>
    </w:p>
    <w:p w14:paraId="26C66CA9" w14:textId="18469C86" w:rsidR="000C69A3" w:rsidRPr="0084777C" w:rsidRDefault="000A0A46" w:rsidP="008658C1">
      <w:pPr>
        <w:pStyle w:val="3"/>
        <w:tabs>
          <w:tab w:val="left" w:pos="709"/>
          <w:tab w:val="left" w:pos="1620"/>
        </w:tabs>
        <w:ind w:firstLine="709"/>
        <w:contextualSpacing/>
        <w:rPr>
          <w:sz w:val="24"/>
          <w:szCs w:val="24"/>
        </w:rPr>
      </w:pPr>
      <w:r w:rsidRPr="0084777C">
        <w:rPr>
          <w:sz w:val="24"/>
          <w:szCs w:val="24"/>
        </w:rPr>
        <w:t>2.2.1</w:t>
      </w:r>
      <w:r w:rsidR="00C42BB3" w:rsidRPr="0084777C">
        <w:rPr>
          <w:sz w:val="24"/>
          <w:szCs w:val="24"/>
        </w:rPr>
        <w:t>7</w:t>
      </w:r>
      <w:r w:rsidR="00DD0F12" w:rsidRPr="0084777C">
        <w:rPr>
          <w:sz w:val="24"/>
          <w:szCs w:val="24"/>
        </w:rPr>
        <w:t>.</w:t>
      </w:r>
      <w:r w:rsidR="007C16BB" w:rsidRPr="0084777C">
        <w:rPr>
          <w:rFonts w:eastAsia="Arial Unicode MS"/>
          <w:color w:val="000000"/>
          <w:kern w:val="1"/>
          <w:sz w:val="24"/>
          <w:szCs w:val="24"/>
        </w:rPr>
        <w:t> </w:t>
      </w:r>
      <w:r w:rsidR="00DD0F12" w:rsidRPr="0084777C">
        <w:rPr>
          <w:sz w:val="24"/>
          <w:szCs w:val="24"/>
        </w:rPr>
        <w:t>Рассматривать все вопросы, связанные с изменением структуры образовательной организации, е</w:t>
      </w:r>
      <w:r w:rsidR="0014446F" w:rsidRPr="0084777C">
        <w:rPr>
          <w:sz w:val="24"/>
          <w:szCs w:val="24"/>
        </w:rPr>
        <w:t>ё</w:t>
      </w:r>
      <w:r w:rsidR="00DD0F12" w:rsidRPr="0084777C">
        <w:rPr>
          <w:sz w:val="24"/>
          <w:szCs w:val="24"/>
        </w:rPr>
        <w:t xml:space="preserve"> реорганизацией</w:t>
      </w:r>
      <w:r w:rsidR="000C69A3" w:rsidRPr="0084777C">
        <w:rPr>
          <w:sz w:val="24"/>
          <w:szCs w:val="24"/>
        </w:rPr>
        <w:t xml:space="preserve"> и (или) ликвидацией</w:t>
      </w:r>
      <w:r w:rsidR="00DD0F12" w:rsidRPr="0084777C">
        <w:rPr>
          <w:sz w:val="24"/>
          <w:szCs w:val="24"/>
        </w:rPr>
        <w:t xml:space="preserve"> с участием выборного органа первичной профсоюзной организации.</w:t>
      </w:r>
    </w:p>
    <w:p w14:paraId="25435215" w14:textId="77777777" w:rsidR="000C69A3" w:rsidRPr="0084777C" w:rsidRDefault="00F6645C" w:rsidP="008658C1">
      <w:pPr>
        <w:pStyle w:val="3"/>
        <w:tabs>
          <w:tab w:val="left" w:pos="709"/>
          <w:tab w:val="left" w:pos="1620"/>
        </w:tabs>
        <w:ind w:firstLine="709"/>
        <w:contextualSpacing/>
        <w:rPr>
          <w:sz w:val="24"/>
          <w:szCs w:val="24"/>
        </w:rPr>
      </w:pPr>
      <w:r w:rsidRPr="0084777C">
        <w:rPr>
          <w:sz w:val="24"/>
          <w:szCs w:val="24"/>
        </w:rPr>
        <w:t xml:space="preserve">Обеспечивать проведение консультаций с </w:t>
      </w:r>
      <w:r w:rsidR="000C69A3" w:rsidRPr="0084777C">
        <w:rPr>
          <w:sz w:val="24"/>
          <w:szCs w:val="24"/>
        </w:rPr>
        <w:t>выборным органом первичной профсоюзной организации</w:t>
      </w:r>
      <w:r w:rsidRPr="0084777C">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84777C">
        <w:rPr>
          <w:sz w:val="24"/>
          <w:szCs w:val="24"/>
        </w:rPr>
        <w:t>симости от стажа работы в данной</w:t>
      </w:r>
      <w:r w:rsidR="002D5DBA" w:rsidRPr="0084777C">
        <w:rPr>
          <w:sz w:val="24"/>
          <w:szCs w:val="24"/>
        </w:rPr>
        <w:t xml:space="preserve"> </w:t>
      </w:r>
      <w:r w:rsidR="008E4842" w:rsidRPr="0084777C">
        <w:rPr>
          <w:sz w:val="24"/>
          <w:szCs w:val="24"/>
        </w:rPr>
        <w:t>образовательной организации</w:t>
      </w:r>
      <w:r w:rsidR="000C69A3" w:rsidRPr="0084777C">
        <w:rPr>
          <w:sz w:val="24"/>
          <w:szCs w:val="24"/>
        </w:rPr>
        <w:t xml:space="preserve"> и источников финансирования.</w:t>
      </w:r>
    </w:p>
    <w:p w14:paraId="22B0BC6F" w14:textId="77777777" w:rsidR="00B55783" w:rsidRPr="0084777C" w:rsidRDefault="00B55783" w:rsidP="008658C1">
      <w:pPr>
        <w:pStyle w:val="3"/>
        <w:tabs>
          <w:tab w:val="left" w:pos="709"/>
          <w:tab w:val="left" w:pos="1620"/>
        </w:tabs>
        <w:ind w:firstLine="709"/>
        <w:contextualSpacing/>
        <w:rPr>
          <w:sz w:val="24"/>
          <w:szCs w:val="24"/>
        </w:rPr>
      </w:pPr>
      <w:r w:rsidRPr="0084777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84777C" w:rsidRDefault="000B0228" w:rsidP="008658C1">
      <w:pPr>
        <w:pStyle w:val="3"/>
        <w:tabs>
          <w:tab w:val="left" w:pos="709"/>
          <w:tab w:val="left" w:pos="1620"/>
        </w:tabs>
        <w:ind w:firstLine="709"/>
        <w:contextualSpacing/>
        <w:rPr>
          <w:sz w:val="24"/>
          <w:szCs w:val="24"/>
        </w:rPr>
      </w:pPr>
      <w:r w:rsidRPr="0084777C">
        <w:rPr>
          <w:sz w:val="24"/>
          <w:szCs w:val="24"/>
        </w:rPr>
        <w:t>2.2.</w:t>
      </w:r>
      <w:r w:rsidR="00FB240B" w:rsidRPr="0084777C">
        <w:rPr>
          <w:sz w:val="24"/>
          <w:szCs w:val="24"/>
        </w:rPr>
        <w:t>1</w:t>
      </w:r>
      <w:r w:rsidR="00C42BB3" w:rsidRPr="0084777C">
        <w:rPr>
          <w:sz w:val="24"/>
          <w:szCs w:val="24"/>
        </w:rPr>
        <w:t>8</w:t>
      </w:r>
      <w:r w:rsidR="00DD0F12" w:rsidRPr="0084777C">
        <w:rPr>
          <w:sz w:val="24"/>
          <w:szCs w:val="24"/>
        </w:rPr>
        <w:t>.</w:t>
      </w:r>
      <w:r w:rsidR="007C16BB" w:rsidRPr="0084777C">
        <w:rPr>
          <w:rFonts w:eastAsia="Arial Unicode MS"/>
          <w:color w:val="000000"/>
          <w:kern w:val="1"/>
          <w:sz w:val="24"/>
          <w:szCs w:val="24"/>
        </w:rPr>
        <w:t> </w:t>
      </w:r>
      <w:r w:rsidR="00B55783" w:rsidRPr="0084777C">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84777C">
        <w:rPr>
          <w:sz w:val="24"/>
          <w:szCs w:val="24"/>
        </w:rPr>
        <w:t>ожет выполнять с учё</w:t>
      </w:r>
      <w:r w:rsidR="00B55783" w:rsidRPr="0084777C">
        <w:rPr>
          <w:sz w:val="24"/>
          <w:szCs w:val="24"/>
        </w:rPr>
        <w:t>том его состояния здоровья,</w:t>
      </w:r>
      <w:r w:rsidR="00582157" w:rsidRPr="0084777C">
        <w:rPr>
          <w:sz w:val="24"/>
          <w:szCs w:val="24"/>
        </w:rPr>
        <w:t xml:space="preserve"> </w:t>
      </w:r>
      <w:r w:rsidR="00B55783" w:rsidRPr="0084777C">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84777C">
        <w:rPr>
          <w:sz w:val="24"/>
          <w:szCs w:val="24"/>
        </w:rPr>
        <w:t>.</w:t>
      </w:r>
      <w:r w:rsidR="00B55783" w:rsidRPr="0084777C">
        <w:rPr>
          <w:sz w:val="24"/>
          <w:szCs w:val="24"/>
        </w:rPr>
        <w:t xml:space="preserve"> </w:t>
      </w:r>
    </w:p>
    <w:p w14:paraId="4C0C5B1E" w14:textId="77777777" w:rsidR="00506EE6" w:rsidRPr="0084777C" w:rsidRDefault="00C7087B" w:rsidP="008658C1">
      <w:pPr>
        <w:pStyle w:val="3"/>
        <w:tabs>
          <w:tab w:val="left" w:pos="709"/>
          <w:tab w:val="left" w:pos="1620"/>
        </w:tabs>
        <w:ind w:firstLine="709"/>
        <w:contextualSpacing/>
        <w:rPr>
          <w:sz w:val="24"/>
          <w:szCs w:val="24"/>
        </w:rPr>
      </w:pPr>
      <w:r w:rsidRPr="0084777C">
        <w:rPr>
          <w:sz w:val="24"/>
          <w:szCs w:val="24"/>
        </w:rPr>
        <w:t xml:space="preserve">Не допускать </w:t>
      </w:r>
      <w:r w:rsidR="00D912EF" w:rsidRPr="0084777C">
        <w:rPr>
          <w:sz w:val="24"/>
          <w:szCs w:val="24"/>
        </w:rPr>
        <w:t xml:space="preserve">расторжения трудового договора с работником </w:t>
      </w:r>
      <w:r w:rsidRPr="0084777C">
        <w:rPr>
          <w:sz w:val="24"/>
          <w:szCs w:val="24"/>
        </w:rPr>
        <w:t xml:space="preserve">в случае признания его </w:t>
      </w:r>
      <w:r w:rsidR="00D912EF" w:rsidRPr="0084777C">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84777C">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84777C">
        <w:rPr>
          <w:sz w:val="24"/>
          <w:szCs w:val="24"/>
        </w:rPr>
        <w:t>ТК</w:t>
      </w:r>
      <w:r w:rsidR="00A75E54" w:rsidRPr="0084777C">
        <w:rPr>
          <w:sz w:val="24"/>
          <w:szCs w:val="24"/>
        </w:rPr>
        <w:t> </w:t>
      </w:r>
      <w:r w:rsidR="00506EE6" w:rsidRPr="0084777C">
        <w:rPr>
          <w:sz w:val="24"/>
          <w:szCs w:val="24"/>
        </w:rPr>
        <w:t>РФ)</w:t>
      </w:r>
      <w:r w:rsidR="00A75E54" w:rsidRPr="0084777C">
        <w:rPr>
          <w:sz w:val="24"/>
          <w:szCs w:val="24"/>
        </w:rPr>
        <w:t>.</w:t>
      </w:r>
    </w:p>
    <w:p w14:paraId="111067BE" w14:textId="77777777" w:rsidR="00E83B39" w:rsidRPr="0084777C" w:rsidRDefault="00E83B39" w:rsidP="008658C1">
      <w:pPr>
        <w:ind w:firstLine="709"/>
        <w:contextualSpacing/>
        <w:jc w:val="both"/>
        <w:rPr>
          <w:color w:val="000000"/>
        </w:rPr>
      </w:pPr>
      <w:r w:rsidRPr="0084777C">
        <w:rPr>
          <w:color w:val="000000"/>
        </w:rPr>
        <w:t>Не</w:t>
      </w:r>
      <w:r w:rsidR="00506EE6" w:rsidRPr="0084777C">
        <w:rPr>
          <w:color w:val="000000"/>
        </w:rPr>
        <w:t xml:space="preserve"> допускать увольнения работника</w:t>
      </w:r>
      <w:r w:rsidRPr="0084777C">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84777C">
        <w:rPr>
          <w:color w:val="000000"/>
        </w:rPr>
        <w:t> </w:t>
      </w:r>
      <w:r w:rsidRPr="0084777C">
        <w:rPr>
          <w:color w:val="000000"/>
        </w:rPr>
        <w:t>ТК РФ.</w:t>
      </w:r>
    </w:p>
    <w:p w14:paraId="3D688F55" w14:textId="48F9E9F8" w:rsidR="00094B25" w:rsidRPr="0084777C" w:rsidRDefault="000A0A46" w:rsidP="008658C1">
      <w:pPr>
        <w:ind w:firstLine="709"/>
        <w:contextualSpacing/>
        <w:jc w:val="both"/>
      </w:pPr>
      <w:r w:rsidRPr="0084777C">
        <w:t>2.2.</w:t>
      </w:r>
      <w:r w:rsidR="00C42BB3" w:rsidRPr="0084777C">
        <w:t>19</w:t>
      </w:r>
      <w:r w:rsidR="00DD0F12" w:rsidRPr="0084777C">
        <w:t>.</w:t>
      </w:r>
      <w:r w:rsidR="007C16BB" w:rsidRPr="0084777C">
        <w:rPr>
          <w:rFonts w:eastAsia="Arial Unicode MS"/>
          <w:color w:val="000000"/>
          <w:kern w:val="1"/>
        </w:rPr>
        <w:t> </w:t>
      </w:r>
      <w:r w:rsidR="00B55783" w:rsidRPr="0084777C">
        <w:t>С</w:t>
      </w:r>
      <w:r w:rsidR="00FB240B" w:rsidRPr="0084777C">
        <w:t>пособ</w:t>
      </w:r>
      <w:r w:rsidR="00B55783" w:rsidRPr="0084777C">
        <w:t>ствовать</w:t>
      </w:r>
      <w:r w:rsidR="00DD0F12" w:rsidRPr="0084777C">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84777C">
        <w:t xml:space="preserve">отношений, в том числе в целях </w:t>
      </w:r>
      <w:r w:rsidR="00DD0F12" w:rsidRPr="0084777C">
        <w:t>защит</w:t>
      </w:r>
      <w:r w:rsidR="00E83B39" w:rsidRPr="0084777C">
        <w:t>ы</w:t>
      </w:r>
      <w:r w:rsidR="00DD0F12" w:rsidRPr="0084777C">
        <w:t xml:space="preserve"> профессиональной чести и достоинства, справедливо</w:t>
      </w:r>
      <w:r w:rsidR="00E83B39" w:rsidRPr="0084777C">
        <w:t>го</w:t>
      </w:r>
      <w:r w:rsidR="00DD0F12" w:rsidRPr="0084777C">
        <w:t xml:space="preserve"> и объективно</w:t>
      </w:r>
      <w:r w:rsidR="00E83B39" w:rsidRPr="0084777C">
        <w:t>го</w:t>
      </w:r>
      <w:r w:rsidR="00DD0F12" w:rsidRPr="0084777C">
        <w:t xml:space="preserve"> расследовани</w:t>
      </w:r>
      <w:r w:rsidR="00E83B39" w:rsidRPr="0084777C">
        <w:t>я</w:t>
      </w:r>
      <w:r w:rsidR="00DD0F12" w:rsidRPr="0084777C">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84777C">
        <w:t>с участием комиссии по урегулированию споров между участниками образовательных отношений</w:t>
      </w:r>
      <w:r w:rsidR="00DD0F12" w:rsidRPr="0084777C">
        <w:t>.</w:t>
      </w:r>
    </w:p>
    <w:p w14:paraId="6F4F8944" w14:textId="0E9198E9" w:rsidR="00252262" w:rsidRPr="0084777C" w:rsidRDefault="00252262" w:rsidP="008658C1">
      <w:pPr>
        <w:ind w:firstLine="709"/>
        <w:contextualSpacing/>
        <w:jc w:val="both"/>
      </w:pPr>
      <w:r w:rsidRPr="0084777C">
        <w:lastRenderedPageBreak/>
        <w:t>2.2.2</w:t>
      </w:r>
      <w:r w:rsidR="00C42BB3" w:rsidRPr="0084777C">
        <w:t>0</w:t>
      </w:r>
      <w:r w:rsidRPr="0084777C">
        <w:t>.</w:t>
      </w:r>
      <w:r w:rsidR="00F3500B" w:rsidRPr="0084777C">
        <w:rPr>
          <w:rFonts w:eastAsia="Arial Unicode MS"/>
          <w:color w:val="000000"/>
          <w:kern w:val="1"/>
        </w:rPr>
        <w:t> </w:t>
      </w:r>
      <w:r w:rsidRPr="0084777C">
        <w:rPr>
          <w:bCs/>
          <w:iCs/>
        </w:rPr>
        <w:t>В случае прекращения трудового договора на основании пу</w:t>
      </w:r>
      <w:r w:rsidR="00EA14E0" w:rsidRPr="0084777C">
        <w:rPr>
          <w:bCs/>
          <w:iCs/>
        </w:rPr>
        <w:t>нкта </w:t>
      </w:r>
      <w:r w:rsidR="0065508A" w:rsidRPr="0084777C">
        <w:rPr>
          <w:bCs/>
          <w:iCs/>
        </w:rPr>
        <w:t>седьмого</w:t>
      </w:r>
      <w:r w:rsidR="00EA14E0" w:rsidRPr="0084777C">
        <w:rPr>
          <w:bCs/>
          <w:iCs/>
        </w:rPr>
        <w:t> </w:t>
      </w:r>
      <w:r w:rsidRPr="0084777C">
        <w:rPr>
          <w:bCs/>
          <w:iCs/>
        </w:rPr>
        <w:t xml:space="preserve">части </w:t>
      </w:r>
      <w:r w:rsidR="0065508A" w:rsidRPr="0084777C">
        <w:rPr>
          <w:bCs/>
          <w:iCs/>
        </w:rPr>
        <w:t>первой</w:t>
      </w:r>
      <w:r w:rsidRPr="0084777C">
        <w:rPr>
          <w:bCs/>
          <w:iCs/>
        </w:rPr>
        <w:t xml:space="preserve"> статьи</w:t>
      </w:r>
      <w:r w:rsidR="00EA14E0" w:rsidRPr="0084777C">
        <w:rPr>
          <w:bCs/>
          <w:iCs/>
        </w:rPr>
        <w:t xml:space="preserve"> 77 ТК </w:t>
      </w:r>
      <w:r w:rsidRPr="0084777C">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84777C" w:rsidRDefault="000C69A3" w:rsidP="008658C1">
      <w:pPr>
        <w:ind w:firstLine="709"/>
        <w:contextualSpacing/>
        <w:jc w:val="both"/>
        <w:rPr>
          <w:b/>
          <w:bCs/>
        </w:rPr>
      </w:pPr>
      <w:r w:rsidRPr="0084777C">
        <w:rPr>
          <w:b/>
          <w:bCs/>
          <w:color w:val="000000"/>
        </w:rPr>
        <w:t>2.3</w:t>
      </w:r>
      <w:r w:rsidR="00DD0F12" w:rsidRPr="0084777C">
        <w:rPr>
          <w:b/>
          <w:bCs/>
          <w:color w:val="000000"/>
        </w:rPr>
        <w:t>.</w:t>
      </w:r>
      <w:r w:rsidR="00F3500B" w:rsidRPr="0084777C">
        <w:rPr>
          <w:rFonts w:eastAsia="Arial Unicode MS"/>
          <w:b/>
          <w:bCs/>
          <w:color w:val="000000"/>
          <w:kern w:val="1"/>
        </w:rPr>
        <w:t> </w:t>
      </w:r>
      <w:r w:rsidR="00DD0F12" w:rsidRPr="0084777C">
        <w:rPr>
          <w:b/>
          <w:bCs/>
          <w:color w:val="000000"/>
        </w:rPr>
        <w:t>Выборный орган первичной профсоюзной организации обязуется:</w:t>
      </w:r>
    </w:p>
    <w:p w14:paraId="36960B00" w14:textId="77777777" w:rsidR="00DD0F12" w:rsidRPr="0084777C" w:rsidRDefault="000C69A3" w:rsidP="008658C1">
      <w:pPr>
        <w:pStyle w:val="aff6"/>
        <w:spacing w:before="0" w:beforeAutospacing="0" w:after="0" w:afterAutospacing="0"/>
        <w:ind w:firstLine="709"/>
        <w:contextualSpacing/>
        <w:jc w:val="both"/>
        <w:rPr>
          <w:color w:val="000000"/>
        </w:rPr>
      </w:pPr>
      <w:r w:rsidRPr="0084777C">
        <w:rPr>
          <w:color w:val="000000"/>
        </w:rPr>
        <w:t>2.3</w:t>
      </w:r>
      <w:r w:rsidR="00DD0F12" w:rsidRPr="0084777C">
        <w:rPr>
          <w:color w:val="000000"/>
        </w:rPr>
        <w:t>.1.</w:t>
      </w:r>
      <w:r w:rsidR="00F3500B" w:rsidRPr="0084777C">
        <w:rPr>
          <w:rFonts w:eastAsia="Arial Unicode MS"/>
          <w:color w:val="000000"/>
          <w:kern w:val="1"/>
        </w:rPr>
        <w:t> </w:t>
      </w:r>
      <w:r w:rsidR="00DD0F12" w:rsidRPr="0084777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84777C">
        <w:rPr>
          <w:color w:val="000000"/>
        </w:rPr>
        <w:t>,</w:t>
      </w:r>
      <w:r w:rsidR="002D5DBA" w:rsidRPr="0084777C">
        <w:rPr>
          <w:color w:val="000000"/>
        </w:rPr>
        <w:t xml:space="preserve"> </w:t>
      </w:r>
      <w:r w:rsidR="0088215B" w:rsidRPr="0084777C">
        <w:rPr>
          <w:color w:val="000000"/>
        </w:rPr>
        <w:t xml:space="preserve">в том числе по вопросам </w:t>
      </w:r>
      <w:r w:rsidR="00B55783" w:rsidRPr="0084777C">
        <w:rPr>
          <w:color w:val="000000"/>
        </w:rPr>
        <w:t xml:space="preserve">регулирования </w:t>
      </w:r>
      <w:r w:rsidR="0088215B" w:rsidRPr="0084777C">
        <w:rPr>
          <w:color w:val="000000"/>
        </w:rPr>
        <w:t>трудов</w:t>
      </w:r>
      <w:r w:rsidR="00B55783" w:rsidRPr="0084777C">
        <w:rPr>
          <w:color w:val="000000"/>
        </w:rPr>
        <w:t>ых</w:t>
      </w:r>
      <w:r w:rsidR="002D5DBA" w:rsidRPr="0084777C">
        <w:rPr>
          <w:color w:val="000000"/>
        </w:rPr>
        <w:t xml:space="preserve"> </w:t>
      </w:r>
      <w:r w:rsidR="00B55783" w:rsidRPr="0084777C">
        <w:rPr>
          <w:color w:val="000000"/>
        </w:rPr>
        <w:t>отношений</w:t>
      </w:r>
      <w:r w:rsidR="0088215B" w:rsidRPr="0084777C">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84777C">
        <w:rPr>
          <w:color w:val="000000"/>
        </w:rPr>
        <w:t>е</w:t>
      </w:r>
      <w:r w:rsidR="0088215B" w:rsidRPr="0084777C">
        <w:rPr>
          <w:color w:val="000000"/>
        </w:rPr>
        <w:t>т право требовать устранения выявленных нарушений.</w:t>
      </w:r>
    </w:p>
    <w:p w14:paraId="3530CAFA" w14:textId="086F172C" w:rsidR="00DD0F12" w:rsidRPr="0084777C" w:rsidRDefault="000C69A3" w:rsidP="008658C1">
      <w:pPr>
        <w:pStyle w:val="aff6"/>
        <w:spacing w:before="0" w:beforeAutospacing="0" w:after="0" w:afterAutospacing="0"/>
        <w:ind w:firstLine="709"/>
        <w:contextualSpacing/>
        <w:jc w:val="both"/>
        <w:rPr>
          <w:color w:val="000000"/>
        </w:rPr>
      </w:pPr>
      <w:r w:rsidRPr="0084777C">
        <w:rPr>
          <w:color w:val="000000"/>
        </w:rPr>
        <w:t>2.3</w:t>
      </w:r>
      <w:r w:rsidR="00DD0F12" w:rsidRPr="0084777C">
        <w:rPr>
          <w:color w:val="000000"/>
        </w:rPr>
        <w:t>.2.</w:t>
      </w:r>
      <w:r w:rsidR="00F3500B" w:rsidRPr="0084777C">
        <w:rPr>
          <w:rFonts w:eastAsia="Arial Unicode MS"/>
          <w:color w:val="000000"/>
          <w:kern w:val="1"/>
        </w:rPr>
        <w:t> </w:t>
      </w:r>
      <w:r w:rsidR="00DD0F12" w:rsidRPr="0084777C">
        <w:rPr>
          <w:color w:val="000000"/>
        </w:rPr>
        <w:t xml:space="preserve">Обеспечивать </w:t>
      </w:r>
      <w:r w:rsidR="007349C2" w:rsidRPr="0084777C">
        <w:rPr>
          <w:color w:val="000000"/>
        </w:rPr>
        <w:t xml:space="preserve">обязательное </w:t>
      </w:r>
      <w:r w:rsidR="00DD0F12" w:rsidRPr="0084777C">
        <w:rPr>
          <w:color w:val="000000"/>
        </w:rPr>
        <w:t xml:space="preserve">участие представителя выборного органа первичной профсоюзной организации в </w:t>
      </w:r>
      <w:r w:rsidR="007349C2" w:rsidRPr="0084777C">
        <w:rPr>
          <w:color w:val="000000"/>
        </w:rPr>
        <w:t xml:space="preserve">аттестационной комиссии при </w:t>
      </w:r>
      <w:r w:rsidR="00DD0F12" w:rsidRPr="0084777C">
        <w:rPr>
          <w:color w:val="000000"/>
        </w:rPr>
        <w:t>проведении аттестации работников</w:t>
      </w:r>
      <w:r w:rsidR="002D5DBA" w:rsidRPr="0084777C">
        <w:rPr>
          <w:color w:val="000000"/>
        </w:rPr>
        <w:t xml:space="preserve"> </w:t>
      </w:r>
      <w:r w:rsidR="007349C2" w:rsidRPr="0084777C">
        <w:rPr>
          <w:color w:val="000000"/>
        </w:rPr>
        <w:t xml:space="preserve">с целью подтверждения соответствия работников занимаемым ими </w:t>
      </w:r>
      <w:r w:rsidR="003A5114" w:rsidRPr="0084777C">
        <w:rPr>
          <w:color w:val="000000"/>
        </w:rPr>
        <w:t>должностям</w:t>
      </w:r>
      <w:r w:rsidR="00B55783" w:rsidRPr="0084777C">
        <w:rPr>
          <w:color w:val="000000"/>
        </w:rPr>
        <w:t>, включая</w:t>
      </w:r>
      <w:r w:rsidR="007349C2" w:rsidRPr="0084777C">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84777C">
        <w:rPr>
          <w:color w:val="000000"/>
        </w:rPr>
        <w:t>как это</w:t>
      </w:r>
      <w:r w:rsidR="007349C2" w:rsidRPr="0084777C">
        <w:rPr>
          <w:color w:val="000000"/>
        </w:rPr>
        <w:t xml:space="preserve"> обусловл</w:t>
      </w:r>
      <w:r w:rsidR="00366E2F" w:rsidRPr="0084777C">
        <w:rPr>
          <w:color w:val="000000"/>
        </w:rPr>
        <w:t xml:space="preserve">ено требованиями части </w:t>
      </w:r>
      <w:r w:rsidR="0065508A" w:rsidRPr="0084777C">
        <w:rPr>
          <w:color w:val="000000"/>
        </w:rPr>
        <w:t xml:space="preserve">третьей </w:t>
      </w:r>
      <w:r w:rsidR="0069146D" w:rsidRPr="0084777C">
        <w:rPr>
          <w:color w:val="000000"/>
        </w:rPr>
        <w:t>ст</w:t>
      </w:r>
      <w:r w:rsidR="00B55783" w:rsidRPr="0084777C">
        <w:rPr>
          <w:color w:val="000000"/>
        </w:rPr>
        <w:t>атьи</w:t>
      </w:r>
      <w:r w:rsidR="00F6346E" w:rsidRPr="0084777C">
        <w:rPr>
          <w:color w:val="000000"/>
        </w:rPr>
        <w:t xml:space="preserve"> </w:t>
      </w:r>
      <w:r w:rsidR="00EA14E0" w:rsidRPr="0084777C">
        <w:rPr>
          <w:color w:val="000000"/>
        </w:rPr>
        <w:t>82 ТК </w:t>
      </w:r>
      <w:r w:rsidR="007349C2" w:rsidRPr="0084777C">
        <w:rPr>
          <w:color w:val="000000"/>
        </w:rPr>
        <w:t>РФ.</w:t>
      </w:r>
    </w:p>
    <w:p w14:paraId="2BE7B9B4" w14:textId="64F7D210" w:rsidR="0069146D" w:rsidRPr="0084777C" w:rsidRDefault="0069146D" w:rsidP="008658C1">
      <w:pPr>
        <w:pStyle w:val="aff6"/>
        <w:spacing w:before="0" w:beforeAutospacing="0" w:after="0" w:afterAutospacing="0"/>
        <w:ind w:firstLine="709"/>
        <w:contextualSpacing/>
        <w:jc w:val="both"/>
        <w:rPr>
          <w:color w:val="000000"/>
        </w:rPr>
      </w:pPr>
      <w:r w:rsidRPr="0084777C">
        <w:rPr>
          <w:color w:val="000000"/>
        </w:rPr>
        <w:t>2.3.3.</w:t>
      </w:r>
      <w:r w:rsidR="00F3500B" w:rsidRPr="0084777C">
        <w:rPr>
          <w:rFonts w:eastAsia="Arial Unicode MS"/>
          <w:color w:val="000000"/>
          <w:kern w:val="1"/>
        </w:rPr>
        <w:t> </w:t>
      </w:r>
      <w:r w:rsidR="00B55783" w:rsidRPr="0084777C">
        <w:rPr>
          <w:color w:val="000000"/>
        </w:rPr>
        <w:t>Осуществлять контроль за выполнением кол</w:t>
      </w:r>
      <w:r w:rsidR="001039EF" w:rsidRPr="0084777C">
        <w:rPr>
          <w:color w:val="000000"/>
        </w:rPr>
        <w:t>лективного договора</w:t>
      </w:r>
      <w:r w:rsidR="00B55783" w:rsidRPr="0084777C">
        <w:rPr>
          <w:color w:val="000000"/>
        </w:rPr>
        <w:t xml:space="preserve">, </w:t>
      </w:r>
      <w:r w:rsidR="00B55783" w:rsidRPr="0084777C">
        <w:t>локальных нормативных актов</w:t>
      </w:r>
      <w:r w:rsidR="00B55783" w:rsidRPr="0084777C">
        <w:rPr>
          <w:color w:val="000000"/>
        </w:rPr>
        <w:t>, если они являются приложениями к коллективному договору, как их неотъемлемой частью</w:t>
      </w:r>
      <w:r w:rsidRPr="0084777C">
        <w:rPr>
          <w:color w:val="000000"/>
        </w:rPr>
        <w:t>.</w:t>
      </w:r>
    </w:p>
    <w:p w14:paraId="73CC02E8" w14:textId="75F32A71" w:rsidR="00B55783" w:rsidRPr="0084777C" w:rsidRDefault="000C69A3" w:rsidP="008658C1">
      <w:pPr>
        <w:pStyle w:val="aff6"/>
        <w:spacing w:before="0" w:beforeAutospacing="0" w:after="0" w:afterAutospacing="0"/>
        <w:ind w:firstLine="709"/>
        <w:contextualSpacing/>
        <w:jc w:val="both"/>
        <w:rPr>
          <w:color w:val="000000"/>
        </w:rPr>
      </w:pPr>
      <w:r w:rsidRPr="0084777C">
        <w:rPr>
          <w:color w:val="000000"/>
        </w:rPr>
        <w:t>2.3</w:t>
      </w:r>
      <w:r w:rsidR="0069146D" w:rsidRPr="0084777C">
        <w:rPr>
          <w:color w:val="000000"/>
        </w:rPr>
        <w:t>.4</w:t>
      </w:r>
      <w:r w:rsidR="00DD0F12" w:rsidRPr="0084777C">
        <w:rPr>
          <w:color w:val="000000"/>
        </w:rPr>
        <w:t>.</w:t>
      </w:r>
      <w:r w:rsidR="00F3500B" w:rsidRPr="0084777C">
        <w:rPr>
          <w:rFonts w:eastAsia="Arial Unicode MS"/>
          <w:color w:val="000000"/>
          <w:kern w:val="1"/>
        </w:rPr>
        <w:t> </w:t>
      </w:r>
      <w:r w:rsidR="00DD0F12" w:rsidRPr="0084777C">
        <w:rPr>
          <w:color w:val="000000"/>
        </w:rPr>
        <w:t xml:space="preserve">Осуществлять контроль за </w:t>
      </w:r>
      <w:r w:rsidR="008107A9" w:rsidRPr="0084777C">
        <w:rPr>
          <w:color w:val="000000"/>
        </w:rPr>
        <w:t>порядком</w:t>
      </w:r>
      <w:r w:rsidR="002D5DBA" w:rsidRPr="0084777C">
        <w:rPr>
          <w:color w:val="000000"/>
        </w:rPr>
        <w:t xml:space="preserve"> </w:t>
      </w:r>
      <w:r w:rsidR="0069146D" w:rsidRPr="0084777C">
        <w:rPr>
          <w:color w:val="000000"/>
        </w:rPr>
        <w:t xml:space="preserve">хранения и использования </w:t>
      </w:r>
      <w:r w:rsidR="00F22A68" w:rsidRPr="0084777C">
        <w:rPr>
          <w:color w:val="000000"/>
        </w:rPr>
        <w:t>трудовых книжек</w:t>
      </w:r>
      <w:r w:rsidR="00671E4C" w:rsidRPr="0084777C">
        <w:rPr>
          <w:color w:val="000000"/>
        </w:rPr>
        <w:t xml:space="preserve"> (в том числе </w:t>
      </w:r>
      <w:r w:rsidR="00FC4948" w:rsidRPr="0084777C">
        <w:rPr>
          <w:color w:val="000000"/>
        </w:rPr>
        <w:t>сведений о трудовой деятельности в электронном виде</w:t>
      </w:r>
      <w:r w:rsidR="00671E4C" w:rsidRPr="0084777C">
        <w:rPr>
          <w:color w:val="000000"/>
        </w:rPr>
        <w:t xml:space="preserve">) </w:t>
      </w:r>
      <w:r w:rsidR="00DD0F12" w:rsidRPr="0084777C">
        <w:rPr>
          <w:color w:val="000000"/>
        </w:rPr>
        <w:t xml:space="preserve">работников, </w:t>
      </w:r>
      <w:r w:rsidR="008107A9" w:rsidRPr="0084777C">
        <w:t>предусмотренным трудовым законодательством</w:t>
      </w:r>
      <w:r w:rsidR="00C61D94" w:rsidRPr="0084777C">
        <w:rPr>
          <w:color w:val="000000"/>
        </w:rPr>
        <w:t xml:space="preserve">, </w:t>
      </w:r>
      <w:r w:rsidR="00F204B6" w:rsidRPr="0084777C">
        <w:rPr>
          <w:color w:val="000000"/>
        </w:rPr>
        <w:t>за своевременностью внесения</w:t>
      </w:r>
      <w:r w:rsidR="00FC4948" w:rsidRPr="0084777C">
        <w:rPr>
          <w:color w:val="000000"/>
        </w:rPr>
        <w:t xml:space="preserve"> в них</w:t>
      </w:r>
      <w:r w:rsidR="008107A9" w:rsidRPr="0084777C">
        <w:rPr>
          <w:color w:val="000000"/>
        </w:rPr>
        <w:t xml:space="preserve"> записей</w:t>
      </w:r>
      <w:r w:rsidR="00186EAD" w:rsidRPr="0084777C">
        <w:rPr>
          <w:color w:val="000000"/>
        </w:rPr>
        <w:t>,</w:t>
      </w:r>
      <w:r w:rsidR="002D5DBA" w:rsidRPr="0084777C">
        <w:rPr>
          <w:color w:val="000000"/>
        </w:rPr>
        <w:t xml:space="preserve"> </w:t>
      </w:r>
      <w:r w:rsidR="008107A9" w:rsidRPr="0084777C">
        <w:rPr>
          <w:color w:val="000000"/>
        </w:rPr>
        <w:t>в том числе</w:t>
      </w:r>
      <w:r w:rsidR="00C61D94" w:rsidRPr="0084777C">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84777C">
        <w:rPr>
          <w:color w:val="000000"/>
        </w:rPr>
        <w:t>персонифицированный учё</w:t>
      </w:r>
      <w:r w:rsidR="00C61D94" w:rsidRPr="0084777C">
        <w:rPr>
          <w:color w:val="000000"/>
        </w:rPr>
        <w:t>т сведений (в электронном виде) о работниках льготных профессий, а также сведений о наградах</w:t>
      </w:r>
      <w:r w:rsidR="00F22A68" w:rsidRPr="0084777C">
        <w:rPr>
          <w:color w:val="000000"/>
        </w:rPr>
        <w:t>.</w:t>
      </w:r>
    </w:p>
    <w:p w14:paraId="74987A49" w14:textId="678F6B3F" w:rsidR="00DD0F12" w:rsidRPr="0084777C" w:rsidRDefault="000C69A3" w:rsidP="008658C1">
      <w:pPr>
        <w:pStyle w:val="aff6"/>
        <w:spacing w:before="0" w:beforeAutospacing="0" w:after="0" w:afterAutospacing="0"/>
        <w:ind w:firstLine="709"/>
        <w:contextualSpacing/>
        <w:jc w:val="both"/>
        <w:rPr>
          <w:color w:val="000000"/>
        </w:rPr>
      </w:pPr>
      <w:r w:rsidRPr="0084777C">
        <w:rPr>
          <w:color w:val="000000"/>
        </w:rPr>
        <w:t>2.3</w:t>
      </w:r>
      <w:r w:rsidR="00AF5362" w:rsidRPr="0084777C">
        <w:rPr>
          <w:color w:val="000000"/>
        </w:rPr>
        <w:t>.5</w:t>
      </w:r>
      <w:r w:rsidR="00DD0F12" w:rsidRPr="0084777C">
        <w:rPr>
          <w:color w:val="000000"/>
        </w:rPr>
        <w:t>.</w:t>
      </w:r>
      <w:r w:rsidR="00F3500B" w:rsidRPr="0084777C">
        <w:rPr>
          <w:rFonts w:eastAsia="Arial Unicode MS"/>
          <w:color w:val="000000"/>
          <w:kern w:val="1"/>
        </w:rPr>
        <w:t> </w:t>
      </w:r>
      <w:r w:rsidR="00DD0F12" w:rsidRPr="0084777C">
        <w:rPr>
          <w:color w:val="000000"/>
        </w:rPr>
        <w:t xml:space="preserve">Представлять и защищать </w:t>
      </w:r>
      <w:r w:rsidR="000F3F02" w:rsidRPr="0084777C">
        <w:rPr>
          <w:color w:val="000000"/>
        </w:rPr>
        <w:t xml:space="preserve">интересы работников по рассмотрению индивидуальных трудовых споров </w:t>
      </w:r>
      <w:r w:rsidR="00DD0F12" w:rsidRPr="0084777C">
        <w:rPr>
          <w:color w:val="000000"/>
        </w:rPr>
        <w:t>в комиссии по трудовым спорам и в суде</w:t>
      </w:r>
      <w:r w:rsidR="00AF5362" w:rsidRPr="0084777C">
        <w:rPr>
          <w:color w:val="000000"/>
        </w:rPr>
        <w:t xml:space="preserve">, а также представлять интересы </w:t>
      </w:r>
      <w:r w:rsidR="008107A9" w:rsidRPr="0084777C">
        <w:rPr>
          <w:color w:val="000000"/>
        </w:rPr>
        <w:t xml:space="preserve">работников </w:t>
      </w:r>
      <w:r w:rsidR="00AF5362" w:rsidRPr="0084777C">
        <w:rPr>
          <w:color w:val="000000"/>
        </w:rPr>
        <w:t>в коллективных трудовых спорах по вопросам, предусмотренным стать</w:t>
      </w:r>
      <w:r w:rsidR="00BC1B45" w:rsidRPr="0084777C">
        <w:rPr>
          <w:color w:val="000000"/>
        </w:rPr>
        <w:t>ё</w:t>
      </w:r>
      <w:r w:rsidR="00AF5362" w:rsidRPr="0084777C">
        <w:rPr>
          <w:color w:val="000000"/>
        </w:rPr>
        <w:t>й 398 ТК</w:t>
      </w:r>
      <w:r w:rsidR="00F3500B" w:rsidRPr="0084777C">
        <w:rPr>
          <w:rFonts w:eastAsia="Arial Unicode MS"/>
          <w:color w:val="000000"/>
          <w:kern w:val="1"/>
        </w:rPr>
        <w:t> </w:t>
      </w:r>
      <w:r w:rsidR="00AF5362" w:rsidRPr="0084777C">
        <w:rPr>
          <w:color w:val="000000"/>
        </w:rPr>
        <w:t>РФ.</w:t>
      </w:r>
    </w:p>
    <w:p w14:paraId="1898340A" w14:textId="77777777" w:rsidR="006012BE" w:rsidRPr="0084777C" w:rsidRDefault="006012BE" w:rsidP="008658C1">
      <w:pPr>
        <w:pStyle w:val="aff6"/>
        <w:spacing w:before="0" w:beforeAutospacing="0" w:after="0" w:afterAutospacing="0"/>
        <w:ind w:firstLine="709"/>
        <w:contextualSpacing/>
        <w:jc w:val="center"/>
        <w:rPr>
          <w:color w:val="000000"/>
        </w:rPr>
      </w:pPr>
    </w:p>
    <w:p w14:paraId="22111E4E" w14:textId="77777777" w:rsidR="007C33FC" w:rsidRPr="0084777C" w:rsidRDefault="007C33FC" w:rsidP="008658C1">
      <w:pPr>
        <w:pStyle w:val="3"/>
        <w:ind w:firstLine="709"/>
        <w:contextualSpacing/>
        <w:jc w:val="center"/>
        <w:outlineLvl w:val="0"/>
        <w:rPr>
          <w:b/>
          <w:bCs/>
          <w:caps/>
          <w:sz w:val="24"/>
          <w:szCs w:val="24"/>
        </w:rPr>
      </w:pPr>
      <w:r w:rsidRPr="0084777C">
        <w:rPr>
          <w:b/>
          <w:bCs/>
          <w:caps/>
          <w:sz w:val="24"/>
          <w:szCs w:val="24"/>
          <w:lang w:val="en-US"/>
        </w:rPr>
        <w:t>III</w:t>
      </w:r>
      <w:r w:rsidR="00797B17" w:rsidRPr="0084777C">
        <w:rPr>
          <w:b/>
          <w:bCs/>
          <w:caps/>
          <w:sz w:val="24"/>
          <w:szCs w:val="24"/>
        </w:rPr>
        <w:t>. рабочее время и время отдыха</w:t>
      </w:r>
    </w:p>
    <w:p w14:paraId="05C4526F" w14:textId="77777777" w:rsidR="007C33FC" w:rsidRPr="0084777C" w:rsidRDefault="007C33FC" w:rsidP="008658C1">
      <w:pPr>
        <w:pStyle w:val="3"/>
        <w:ind w:firstLine="709"/>
        <w:contextualSpacing/>
        <w:jc w:val="center"/>
        <w:rPr>
          <w:b/>
          <w:bCs/>
          <w:sz w:val="24"/>
          <w:szCs w:val="24"/>
        </w:rPr>
      </w:pPr>
    </w:p>
    <w:p w14:paraId="579B135C" w14:textId="77777777" w:rsidR="007C33FC" w:rsidRPr="0084777C" w:rsidRDefault="00533105" w:rsidP="008658C1">
      <w:pPr>
        <w:pStyle w:val="3"/>
        <w:ind w:firstLine="709"/>
        <w:contextualSpacing/>
        <w:rPr>
          <w:sz w:val="24"/>
          <w:szCs w:val="24"/>
        </w:rPr>
      </w:pPr>
      <w:r w:rsidRPr="0084777C">
        <w:rPr>
          <w:sz w:val="24"/>
          <w:szCs w:val="24"/>
        </w:rPr>
        <w:t>3.</w:t>
      </w:r>
      <w:r w:rsidR="00F3500B" w:rsidRPr="0084777C">
        <w:rPr>
          <w:rFonts w:eastAsia="Arial Unicode MS"/>
          <w:color w:val="000000"/>
          <w:kern w:val="1"/>
          <w:sz w:val="24"/>
          <w:szCs w:val="24"/>
        </w:rPr>
        <w:t> </w:t>
      </w:r>
      <w:r w:rsidR="007C33FC" w:rsidRPr="0084777C">
        <w:rPr>
          <w:sz w:val="24"/>
          <w:szCs w:val="24"/>
        </w:rPr>
        <w:t>Стороны пришли к соглашению о том, что:</w:t>
      </w:r>
    </w:p>
    <w:p w14:paraId="42672C24" w14:textId="73A71A63" w:rsidR="00CB3197" w:rsidRPr="0084777C" w:rsidRDefault="00311053" w:rsidP="008658C1">
      <w:pPr>
        <w:pStyle w:val="3"/>
        <w:ind w:firstLine="709"/>
        <w:contextualSpacing/>
        <w:rPr>
          <w:sz w:val="24"/>
          <w:szCs w:val="24"/>
        </w:rPr>
      </w:pPr>
      <w:r w:rsidRPr="0084777C">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sidR="00CB3197" w:rsidRPr="0084777C">
        <w:rPr>
          <w:sz w:val="24"/>
          <w:szCs w:val="24"/>
        </w:rPr>
        <w:t>»О продолжительности рабочего времени(нормах часов</w:t>
      </w:r>
      <w:r w:rsidR="00FF4F3C" w:rsidRPr="0084777C">
        <w:rPr>
          <w:sz w:val="24"/>
          <w:szCs w:val="24"/>
        </w:rPr>
        <w:t xml:space="preserve"> </w:t>
      </w:r>
      <w:r w:rsidR="00CB3197" w:rsidRPr="0084777C">
        <w:rPr>
          <w:sz w:val="24"/>
          <w:szCs w:val="24"/>
        </w:rPr>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84777C" w:rsidRDefault="00533105" w:rsidP="008658C1">
      <w:pPr>
        <w:pStyle w:val="ConsPlusNormal"/>
        <w:ind w:firstLine="709"/>
        <w:contextualSpacing/>
        <w:jc w:val="both"/>
        <w:rPr>
          <w:rFonts w:ascii="Times New Roman" w:hAnsi="Times New Roman" w:cs="Times New Roman"/>
          <w:sz w:val="24"/>
          <w:szCs w:val="24"/>
          <w:highlight w:val="lightGray"/>
        </w:rPr>
      </w:pPr>
      <w:r w:rsidRPr="0084777C">
        <w:rPr>
          <w:rFonts w:ascii="Times New Roman" w:hAnsi="Times New Roman" w:cs="Times New Roman"/>
          <w:kern w:val="0"/>
          <w:sz w:val="24"/>
          <w:szCs w:val="24"/>
        </w:rPr>
        <w:t>3.1.</w:t>
      </w:r>
      <w:r w:rsidR="008A73CD" w:rsidRPr="0084777C">
        <w:rPr>
          <w:rFonts w:ascii="Times New Roman" w:hAnsi="Times New Roman" w:cs="Times New Roman"/>
          <w:kern w:val="0"/>
          <w:sz w:val="24"/>
          <w:szCs w:val="24"/>
        </w:rPr>
        <w:t>1.</w:t>
      </w:r>
      <w:r w:rsidR="00F3500B" w:rsidRPr="0084777C">
        <w:rPr>
          <w:rFonts w:eastAsia="Arial Unicode MS"/>
          <w:color w:val="000000"/>
          <w:sz w:val="24"/>
          <w:szCs w:val="24"/>
        </w:rPr>
        <w:t> </w:t>
      </w:r>
      <w:r w:rsidR="00BA4CA0" w:rsidRPr="0084777C">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4777C">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84777C">
        <w:rPr>
          <w:rFonts w:ascii="Times New Roman" w:hAnsi="Times New Roman" w:cs="Times New Roman"/>
          <w:kern w:val="0"/>
          <w:sz w:val="24"/>
          <w:szCs w:val="24"/>
        </w:rPr>
        <w:t>работы</w:t>
      </w:r>
      <w:r w:rsidR="00E17AE5" w:rsidRPr="0084777C">
        <w:rPr>
          <w:rFonts w:ascii="Times New Roman" w:hAnsi="Times New Roman" w:cs="Times New Roman"/>
          <w:kern w:val="0"/>
          <w:sz w:val="24"/>
          <w:szCs w:val="24"/>
        </w:rPr>
        <w:t xml:space="preserve"> (графиками сменности)</w:t>
      </w:r>
      <w:r w:rsidR="0089188A" w:rsidRPr="0084777C">
        <w:rPr>
          <w:rFonts w:ascii="Times New Roman" w:hAnsi="Times New Roman" w:cs="Times New Roman"/>
          <w:kern w:val="0"/>
          <w:sz w:val="24"/>
          <w:szCs w:val="24"/>
        </w:rPr>
        <w:t xml:space="preserve">, </w:t>
      </w:r>
      <w:r w:rsidR="00BA4CA0" w:rsidRPr="0084777C">
        <w:rPr>
          <w:rFonts w:ascii="Times New Roman" w:hAnsi="Times New Roman" w:cs="Times New Roman"/>
          <w:kern w:val="0"/>
          <w:sz w:val="24"/>
          <w:szCs w:val="24"/>
        </w:rPr>
        <w:t xml:space="preserve">согласованными с выборным органом первичной профсоюзной </w:t>
      </w:r>
      <w:r w:rsidR="002D5DBA" w:rsidRPr="0084777C">
        <w:rPr>
          <w:rFonts w:ascii="Times New Roman" w:hAnsi="Times New Roman" w:cs="Times New Roman"/>
          <w:kern w:val="0"/>
          <w:sz w:val="24"/>
          <w:szCs w:val="24"/>
        </w:rPr>
        <w:t>организации</w:t>
      </w:r>
      <w:r w:rsidR="00311053" w:rsidRPr="0084777C">
        <w:rPr>
          <w:rFonts w:ascii="Times New Roman" w:hAnsi="Times New Roman" w:cs="Times New Roman"/>
          <w:kern w:val="0"/>
          <w:sz w:val="24"/>
          <w:szCs w:val="24"/>
        </w:rPr>
        <w:t>.</w:t>
      </w:r>
      <w:r w:rsidR="002D5DBA" w:rsidRPr="0084777C">
        <w:rPr>
          <w:rFonts w:ascii="Times New Roman" w:hAnsi="Times New Roman" w:cs="Times New Roman"/>
          <w:kern w:val="0"/>
          <w:sz w:val="24"/>
          <w:szCs w:val="24"/>
        </w:rPr>
        <w:t xml:space="preserve"> </w:t>
      </w:r>
    </w:p>
    <w:p w14:paraId="6B880104" w14:textId="77777777" w:rsidR="00787EAA" w:rsidRPr="0084777C" w:rsidRDefault="00CB3A1C" w:rsidP="008658C1">
      <w:pPr>
        <w:pStyle w:val="3"/>
        <w:ind w:firstLine="709"/>
        <w:contextualSpacing/>
        <w:rPr>
          <w:sz w:val="24"/>
          <w:szCs w:val="24"/>
        </w:rPr>
      </w:pPr>
      <w:r w:rsidRPr="0084777C">
        <w:rPr>
          <w:sz w:val="24"/>
          <w:szCs w:val="24"/>
        </w:rPr>
        <w:t>3.</w:t>
      </w:r>
      <w:r w:rsidR="008A73CD" w:rsidRPr="0084777C">
        <w:rPr>
          <w:sz w:val="24"/>
          <w:szCs w:val="24"/>
        </w:rPr>
        <w:t>1.</w:t>
      </w:r>
      <w:r w:rsidRPr="0084777C">
        <w:rPr>
          <w:sz w:val="24"/>
          <w:szCs w:val="24"/>
        </w:rPr>
        <w:t>2.</w:t>
      </w:r>
      <w:r w:rsidR="00F3500B" w:rsidRPr="0084777C">
        <w:rPr>
          <w:rFonts w:eastAsia="Arial Unicode MS"/>
          <w:kern w:val="1"/>
          <w:sz w:val="24"/>
          <w:szCs w:val="24"/>
        </w:rPr>
        <w:t> </w:t>
      </w:r>
      <w:r w:rsidR="004C37CD" w:rsidRPr="0084777C">
        <w:rPr>
          <w:sz w:val="24"/>
          <w:szCs w:val="24"/>
        </w:rPr>
        <w:t>Фактический объ</w:t>
      </w:r>
      <w:r w:rsidR="00860D89" w:rsidRPr="0084777C">
        <w:rPr>
          <w:sz w:val="24"/>
          <w:szCs w:val="24"/>
        </w:rPr>
        <w:t>ё</w:t>
      </w:r>
      <w:r w:rsidR="004C37CD" w:rsidRPr="0084777C">
        <w:rPr>
          <w:sz w:val="24"/>
          <w:szCs w:val="24"/>
        </w:rPr>
        <w:t>м учебной (преподавательской) работы (далее</w:t>
      </w:r>
      <w:r w:rsidR="00F3500B" w:rsidRPr="0084777C">
        <w:rPr>
          <w:sz w:val="24"/>
          <w:szCs w:val="24"/>
        </w:rPr>
        <w:t xml:space="preserve"> – </w:t>
      </w:r>
      <w:r w:rsidR="004C37CD" w:rsidRPr="0084777C">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84777C">
        <w:rPr>
          <w:sz w:val="24"/>
          <w:szCs w:val="24"/>
        </w:rPr>
        <w:t>работодателем</w:t>
      </w:r>
      <w:r w:rsidR="004C37CD" w:rsidRPr="0084777C">
        <w:rPr>
          <w:sz w:val="24"/>
          <w:szCs w:val="24"/>
        </w:rPr>
        <w:t xml:space="preserve"> по согласованию с выборным органом первичной профсоюзной организации. Эта работа </w:t>
      </w:r>
      <w:r w:rsidR="004C37CD" w:rsidRPr="0084777C">
        <w:rPr>
          <w:sz w:val="24"/>
          <w:szCs w:val="24"/>
        </w:rPr>
        <w:lastRenderedPageBreak/>
        <w:t>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84777C" w:rsidRDefault="004C37CD" w:rsidP="008658C1">
      <w:pPr>
        <w:ind w:firstLine="709"/>
        <w:contextualSpacing/>
        <w:jc w:val="both"/>
      </w:pPr>
      <w:r w:rsidRPr="0084777C">
        <w:t>При установлении учителям, для которых данная организация является местом основной работы, фактического объ</w:t>
      </w:r>
      <w:r w:rsidR="00860D89" w:rsidRPr="0084777C">
        <w:t>ё</w:t>
      </w:r>
      <w:r w:rsidRPr="0084777C">
        <w:t>ма учебной нагрузки на новый учебный год за ними</w:t>
      </w:r>
      <w:r w:rsidR="002D5DBA" w:rsidRPr="0084777C">
        <w:t xml:space="preserve"> </w:t>
      </w:r>
      <w:r w:rsidRPr="0084777C">
        <w:t>сохраняется е</w:t>
      </w:r>
      <w:r w:rsidR="00860D89" w:rsidRPr="0084777C">
        <w:t>ё</w:t>
      </w:r>
      <w:r w:rsidRPr="0084777C">
        <w:t xml:space="preserve"> объ</w:t>
      </w:r>
      <w:r w:rsidR="00860D89" w:rsidRPr="0084777C">
        <w:t>ё</w:t>
      </w:r>
      <w:r w:rsidRPr="0084777C">
        <w:t xml:space="preserve">м и преемственность преподавания предметов в классах. </w:t>
      </w:r>
    </w:p>
    <w:p w14:paraId="099FF95D" w14:textId="77777777" w:rsidR="004C37CD" w:rsidRPr="0084777C" w:rsidRDefault="004C37CD" w:rsidP="008658C1">
      <w:pPr>
        <w:ind w:firstLine="709"/>
        <w:contextualSpacing/>
        <w:jc w:val="both"/>
      </w:pPr>
      <w:r w:rsidRPr="0084777C">
        <w:t>Изменение (увеличение или снижение) объ</w:t>
      </w:r>
      <w:r w:rsidR="00860D89" w:rsidRPr="0084777C">
        <w:t>ё</w:t>
      </w:r>
      <w:r w:rsidRPr="0084777C">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84777C">
        <w:t>ё</w:t>
      </w:r>
      <w:r w:rsidRPr="0084777C">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84777C">
        <w:rPr>
          <w:rFonts w:eastAsia="Arial Unicode MS"/>
          <w:kern w:val="1"/>
        </w:rPr>
        <w:t> </w:t>
      </w:r>
      <w:r w:rsidRPr="0084777C">
        <w:t>1.6</w:t>
      </w:r>
      <w:r w:rsidR="007A2BBE" w:rsidRPr="0084777C">
        <w:rPr>
          <w:rFonts w:eastAsia="Arial Unicode MS"/>
          <w:kern w:val="1"/>
        </w:rPr>
        <w:t> </w:t>
      </w:r>
      <w:r w:rsidRPr="0084777C">
        <w:t>приложения 2 к приказу №</w:t>
      </w:r>
      <w:r w:rsidR="007A2BBE" w:rsidRPr="0084777C">
        <w:rPr>
          <w:rFonts w:eastAsia="Arial Unicode MS"/>
          <w:kern w:val="1"/>
        </w:rPr>
        <w:t> </w:t>
      </w:r>
      <w:r w:rsidRPr="0084777C">
        <w:t>1601.</w:t>
      </w:r>
    </w:p>
    <w:p w14:paraId="592E2991" w14:textId="77777777" w:rsidR="004C37CD" w:rsidRPr="0084777C" w:rsidRDefault="004C37CD" w:rsidP="008658C1">
      <w:pPr>
        <w:pStyle w:val="3"/>
        <w:ind w:firstLine="709"/>
        <w:contextualSpacing/>
        <w:rPr>
          <w:iCs/>
          <w:sz w:val="24"/>
          <w:szCs w:val="24"/>
        </w:rPr>
      </w:pPr>
      <w:r w:rsidRPr="0084777C">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84777C">
        <w:rPr>
          <w:rFonts w:eastAsia="Arial Unicode MS"/>
          <w:kern w:val="1"/>
          <w:sz w:val="24"/>
          <w:szCs w:val="24"/>
        </w:rPr>
        <w:t> </w:t>
      </w:r>
      <w:r w:rsidRPr="0084777C">
        <w:rPr>
          <w:iCs/>
          <w:sz w:val="24"/>
          <w:szCs w:val="24"/>
        </w:rPr>
        <w:t>1.7,</w:t>
      </w:r>
      <w:r w:rsidR="007A2BBE" w:rsidRPr="0084777C">
        <w:rPr>
          <w:rFonts w:eastAsia="Arial Unicode MS"/>
          <w:kern w:val="1"/>
          <w:sz w:val="24"/>
          <w:szCs w:val="24"/>
        </w:rPr>
        <w:t> </w:t>
      </w:r>
      <w:r w:rsidRPr="0084777C">
        <w:rPr>
          <w:iCs/>
          <w:sz w:val="24"/>
          <w:szCs w:val="24"/>
        </w:rPr>
        <w:t>5.2 приложения 2 к приказу №</w:t>
      </w:r>
      <w:r w:rsidR="007A2BBE" w:rsidRPr="0084777C">
        <w:rPr>
          <w:rFonts w:eastAsia="Arial Unicode MS"/>
          <w:kern w:val="1"/>
          <w:sz w:val="24"/>
          <w:szCs w:val="24"/>
        </w:rPr>
        <w:t> </w:t>
      </w:r>
      <w:r w:rsidRPr="0084777C">
        <w:rPr>
          <w:iCs/>
          <w:sz w:val="24"/>
          <w:szCs w:val="24"/>
        </w:rPr>
        <w:t>1601, в том числе:</w:t>
      </w:r>
    </w:p>
    <w:p w14:paraId="5AFD9623" w14:textId="77777777" w:rsidR="00FA3F4C" w:rsidRPr="0084777C" w:rsidRDefault="00FA3F4C" w:rsidP="008658C1">
      <w:pPr>
        <w:pStyle w:val="3"/>
        <w:ind w:firstLine="709"/>
        <w:contextualSpacing/>
        <w:rPr>
          <w:iCs/>
          <w:sz w:val="24"/>
          <w:szCs w:val="24"/>
        </w:rPr>
      </w:pPr>
      <w:r w:rsidRPr="0084777C">
        <w:rPr>
          <w:iCs/>
          <w:sz w:val="24"/>
          <w:szCs w:val="24"/>
        </w:rPr>
        <w:t>а)</w:t>
      </w:r>
      <w:r w:rsidR="007A2BBE" w:rsidRPr="0084777C">
        <w:rPr>
          <w:rFonts w:eastAsia="Arial Unicode MS"/>
          <w:kern w:val="1"/>
          <w:sz w:val="24"/>
          <w:szCs w:val="24"/>
        </w:rPr>
        <w:t> </w:t>
      </w:r>
      <w:r w:rsidRPr="0084777C">
        <w:rPr>
          <w:iCs/>
          <w:sz w:val="24"/>
          <w:szCs w:val="24"/>
        </w:rPr>
        <w:t>по взаимному согласию сторон;</w:t>
      </w:r>
    </w:p>
    <w:p w14:paraId="4D759D39" w14:textId="77777777" w:rsidR="00FA3F4C" w:rsidRPr="0084777C" w:rsidRDefault="00FA3F4C" w:rsidP="008658C1">
      <w:pPr>
        <w:pStyle w:val="3"/>
        <w:ind w:firstLine="709"/>
        <w:contextualSpacing/>
        <w:rPr>
          <w:iCs/>
          <w:sz w:val="24"/>
          <w:szCs w:val="24"/>
        </w:rPr>
      </w:pPr>
      <w:r w:rsidRPr="0084777C">
        <w:rPr>
          <w:iCs/>
          <w:sz w:val="24"/>
          <w:szCs w:val="24"/>
        </w:rPr>
        <w:t>б)</w:t>
      </w:r>
      <w:r w:rsidR="007A2BBE" w:rsidRPr="0084777C">
        <w:rPr>
          <w:rFonts w:eastAsia="Arial Unicode MS"/>
          <w:kern w:val="1"/>
          <w:sz w:val="24"/>
          <w:szCs w:val="24"/>
        </w:rPr>
        <w:t> </w:t>
      </w:r>
      <w:r w:rsidRPr="0084777C">
        <w:rPr>
          <w:iCs/>
          <w:sz w:val="24"/>
          <w:szCs w:val="24"/>
        </w:rPr>
        <w:t>по инициативе работодателя в случаях:</w:t>
      </w:r>
    </w:p>
    <w:p w14:paraId="341D6BC0" w14:textId="77777777" w:rsidR="00FA3F4C" w:rsidRPr="0084777C" w:rsidRDefault="00FA3F4C" w:rsidP="008658C1">
      <w:pPr>
        <w:pStyle w:val="3"/>
        <w:ind w:firstLine="709"/>
        <w:contextualSpacing/>
        <w:rPr>
          <w:iCs/>
          <w:strike/>
          <w:sz w:val="24"/>
          <w:szCs w:val="24"/>
        </w:rPr>
      </w:pPr>
      <w:r w:rsidRPr="0084777C">
        <w:rPr>
          <w:iCs/>
          <w:sz w:val="24"/>
          <w:szCs w:val="24"/>
        </w:rPr>
        <w:t>—</w:t>
      </w:r>
      <w:r w:rsidR="007A2BBE" w:rsidRPr="0084777C">
        <w:rPr>
          <w:rFonts w:eastAsia="Arial Unicode MS"/>
          <w:kern w:val="1"/>
          <w:sz w:val="24"/>
          <w:szCs w:val="24"/>
        </w:rPr>
        <w:t> </w:t>
      </w:r>
      <w:r w:rsidRPr="0084777C">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84777C" w:rsidRDefault="00FA3F4C" w:rsidP="008658C1">
      <w:pPr>
        <w:pStyle w:val="3"/>
        <w:ind w:firstLine="709"/>
        <w:contextualSpacing/>
        <w:rPr>
          <w:iCs/>
          <w:sz w:val="24"/>
          <w:szCs w:val="24"/>
        </w:rPr>
      </w:pPr>
      <w:r w:rsidRPr="0084777C">
        <w:rPr>
          <w:iCs/>
          <w:sz w:val="24"/>
          <w:szCs w:val="24"/>
        </w:rPr>
        <w:t>—</w:t>
      </w:r>
      <w:r w:rsidR="007A2BBE" w:rsidRPr="0084777C">
        <w:rPr>
          <w:rFonts w:eastAsia="Arial Unicode MS"/>
          <w:kern w:val="1"/>
          <w:sz w:val="24"/>
          <w:szCs w:val="24"/>
        </w:rPr>
        <w:t> </w:t>
      </w:r>
      <w:r w:rsidRPr="0084777C">
        <w:rPr>
          <w:iCs/>
          <w:sz w:val="24"/>
          <w:szCs w:val="24"/>
        </w:rPr>
        <w:t>восстановления на работе учителя, ранее выполнявшего эту учебную нагрузку;</w:t>
      </w:r>
    </w:p>
    <w:p w14:paraId="1BA9FE6C" w14:textId="77777777" w:rsidR="00FA3F4C" w:rsidRPr="0084777C" w:rsidRDefault="00FA3F4C" w:rsidP="008658C1">
      <w:pPr>
        <w:pStyle w:val="3"/>
        <w:ind w:firstLine="709"/>
        <w:contextualSpacing/>
        <w:rPr>
          <w:iCs/>
          <w:sz w:val="24"/>
          <w:szCs w:val="24"/>
        </w:rPr>
      </w:pPr>
      <w:r w:rsidRPr="0084777C">
        <w:rPr>
          <w:iCs/>
          <w:sz w:val="24"/>
          <w:szCs w:val="24"/>
        </w:rPr>
        <w:t>—</w:t>
      </w:r>
      <w:r w:rsidR="007A2BBE" w:rsidRPr="0084777C">
        <w:rPr>
          <w:rFonts w:eastAsia="Arial Unicode MS"/>
          <w:kern w:val="1"/>
          <w:sz w:val="24"/>
          <w:szCs w:val="24"/>
        </w:rPr>
        <w:t> </w:t>
      </w:r>
      <w:r w:rsidRPr="0084777C">
        <w:rPr>
          <w:iCs/>
          <w:sz w:val="24"/>
          <w:szCs w:val="24"/>
        </w:rPr>
        <w:t xml:space="preserve">возвращения на работу женщины, прервавшей отпуск по уходу за </w:t>
      </w:r>
      <w:r w:rsidR="00D20071" w:rsidRPr="0084777C">
        <w:rPr>
          <w:iCs/>
          <w:sz w:val="24"/>
          <w:szCs w:val="24"/>
        </w:rPr>
        <w:t>ребё</w:t>
      </w:r>
      <w:r w:rsidRPr="0084777C">
        <w:rPr>
          <w:iCs/>
          <w:sz w:val="24"/>
          <w:szCs w:val="24"/>
        </w:rPr>
        <w:t>нком до достижения им возраста трех лет, или после окончания этого отпуска.</w:t>
      </w:r>
    </w:p>
    <w:p w14:paraId="63923A77" w14:textId="1C142D5B" w:rsidR="00C01ECA" w:rsidRPr="0084777C" w:rsidRDefault="00D20071" w:rsidP="008658C1">
      <w:pPr>
        <w:ind w:firstLine="709"/>
        <w:contextualSpacing/>
        <w:jc w:val="both"/>
      </w:pPr>
      <w:r w:rsidRPr="0084777C">
        <w:t>Объё</w:t>
      </w:r>
      <w:r w:rsidR="00565F3D" w:rsidRPr="0084777C">
        <w:t xml:space="preserve">м учебной нагрузки, установленный </w:t>
      </w:r>
      <w:r w:rsidR="004C37CD" w:rsidRPr="0084777C">
        <w:t>учителям</w:t>
      </w:r>
      <w:r w:rsidR="00565F3D" w:rsidRPr="0084777C">
        <w:t xml:space="preserve"> в начале учебного года, не может быть уменьшен по инициативе </w:t>
      </w:r>
      <w:r w:rsidR="00CB3A1C" w:rsidRPr="0084777C">
        <w:t>работодателя</w:t>
      </w:r>
      <w:r w:rsidR="00565F3D" w:rsidRPr="0084777C">
        <w:t xml:space="preserve"> в текущем учебном году, а также при установлении ее на следующий учебный год, за исключением случаев</w:t>
      </w:r>
      <w:r w:rsidR="00FD30DE" w:rsidRPr="0084777C">
        <w:t>, связанных</w:t>
      </w:r>
      <w:r w:rsidR="00CB3A1C" w:rsidRPr="0084777C">
        <w:t xml:space="preserve"> с изменением организационных или технологических условий труда (</w:t>
      </w:r>
      <w:r w:rsidR="00B27046" w:rsidRPr="0084777C">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84777C">
        <w:t xml:space="preserve"> определё</w:t>
      </w:r>
      <w:r w:rsidR="00CB3A1C" w:rsidRPr="0084777C">
        <w:t xml:space="preserve">нное сторонами условие трудового договора </w:t>
      </w:r>
      <w:r w:rsidRPr="0084777C">
        <w:t>об объё</w:t>
      </w:r>
      <w:r w:rsidR="00CB3A1C" w:rsidRPr="0084777C">
        <w:t>ме выполняемой учебной н</w:t>
      </w:r>
      <w:r w:rsidR="008875B1" w:rsidRPr="0084777C">
        <w:t>агрузки не может быть сохранено при продолжении работником работы без изменения его трудовой функции (работы по опред</w:t>
      </w:r>
      <w:r w:rsidRPr="0084777C">
        <w:t>елё</w:t>
      </w:r>
      <w:r w:rsidR="008875B1" w:rsidRPr="0084777C">
        <w:t>нной специальности, квалификации или должности)</w:t>
      </w:r>
      <w:r w:rsidR="00CB3A1C" w:rsidRPr="0084777C">
        <w:t>.</w:t>
      </w:r>
    </w:p>
    <w:p w14:paraId="7BD9E123" w14:textId="77777777" w:rsidR="004C37CD" w:rsidRPr="0084777C" w:rsidRDefault="004C37CD" w:rsidP="008658C1">
      <w:pPr>
        <w:ind w:firstLine="709"/>
        <w:contextualSpacing/>
        <w:jc w:val="both"/>
      </w:pPr>
      <w:r w:rsidRPr="0084777C">
        <w:t xml:space="preserve">Высвобождающаяся в связи с увольнением </w:t>
      </w:r>
      <w:r w:rsidR="0007380E" w:rsidRPr="0084777C">
        <w:t xml:space="preserve">учителей, </w:t>
      </w:r>
      <w:r w:rsidRPr="0084777C">
        <w:t xml:space="preserve">педагогических работников учебная нагрузка должна предлагаться, прежде всего, тем учителям, учебная нагрузка которых </w:t>
      </w:r>
      <w:r w:rsidR="00384F37" w:rsidRPr="0084777C">
        <w:t xml:space="preserve">по преподаваемому учебному предмету (предметам) </w:t>
      </w:r>
      <w:r w:rsidRPr="0084777C">
        <w:t>установлена в объ</w:t>
      </w:r>
      <w:r w:rsidR="0040792F" w:rsidRPr="0084777C">
        <w:t>ё</w:t>
      </w:r>
      <w:r w:rsidRPr="0084777C">
        <w:t>ме менее нормы часов за ставку заработной платы.</w:t>
      </w:r>
    </w:p>
    <w:p w14:paraId="1B7E775D" w14:textId="778A8717" w:rsidR="00565F3D" w:rsidRPr="0084777C" w:rsidRDefault="00565F3D" w:rsidP="008658C1">
      <w:pPr>
        <w:ind w:firstLine="709"/>
        <w:contextualSpacing/>
        <w:jc w:val="both"/>
      </w:pPr>
      <w:r w:rsidRPr="0084777C">
        <w:t>Учебная нагрузка учителям, находящимся в отпуске по уходу за</w:t>
      </w:r>
      <w:r w:rsidR="00D20071" w:rsidRPr="0084777C">
        <w:t xml:space="preserve"> ребё</w:t>
      </w:r>
      <w:r w:rsidRPr="0084777C">
        <w:t xml:space="preserve">нком до исполнения им возраста трех лет, устанавливается на общих основаниях и передается </w:t>
      </w:r>
      <w:r w:rsidR="00FA3F4C" w:rsidRPr="0084777C">
        <w:t>для выполнения другим учителям на период нахождения указанных работников в соответствующих отпусках</w:t>
      </w:r>
      <w:r w:rsidR="0020340F" w:rsidRPr="0084777C">
        <w:t>.</w:t>
      </w:r>
    </w:p>
    <w:p w14:paraId="5DB5E78D" w14:textId="5C628D35" w:rsidR="00565F3D" w:rsidRPr="0084777C" w:rsidRDefault="00FA3F4C" w:rsidP="008658C1">
      <w:pPr>
        <w:pStyle w:val="3"/>
        <w:ind w:firstLine="709"/>
        <w:contextualSpacing/>
        <w:rPr>
          <w:iCs/>
          <w:sz w:val="24"/>
          <w:szCs w:val="24"/>
        </w:rPr>
      </w:pPr>
      <w:r w:rsidRPr="0084777C">
        <w:rPr>
          <w:iCs/>
          <w:sz w:val="24"/>
          <w:szCs w:val="24"/>
        </w:rPr>
        <w:t>3.</w:t>
      </w:r>
      <w:r w:rsidR="008A73CD" w:rsidRPr="0084777C">
        <w:rPr>
          <w:iCs/>
          <w:sz w:val="24"/>
          <w:szCs w:val="24"/>
        </w:rPr>
        <w:t>1.</w:t>
      </w:r>
      <w:r w:rsidRPr="0084777C">
        <w:rPr>
          <w:iCs/>
          <w:sz w:val="24"/>
          <w:szCs w:val="24"/>
        </w:rPr>
        <w:t>3</w:t>
      </w:r>
      <w:r w:rsidR="00471714" w:rsidRPr="0084777C">
        <w:rPr>
          <w:iCs/>
          <w:sz w:val="24"/>
          <w:szCs w:val="24"/>
        </w:rPr>
        <w:t>. Руководитель, заместители руководителя и другие работники образовательной организации помимо работы, определ</w:t>
      </w:r>
      <w:r w:rsidR="0040792F" w:rsidRPr="0084777C">
        <w:rPr>
          <w:iCs/>
          <w:sz w:val="24"/>
          <w:szCs w:val="24"/>
        </w:rPr>
        <w:t>ё</w:t>
      </w:r>
      <w:r w:rsidR="00471714" w:rsidRPr="0084777C">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84777C">
        <w:rPr>
          <w:iCs/>
          <w:sz w:val="24"/>
          <w:szCs w:val="24"/>
        </w:rPr>
        <w:t xml:space="preserve">на условиях, </w:t>
      </w:r>
      <w:r w:rsidR="00565F3D" w:rsidRPr="0084777C">
        <w:rPr>
          <w:iCs/>
          <w:sz w:val="24"/>
          <w:szCs w:val="24"/>
        </w:rPr>
        <w:t xml:space="preserve">осуществлять в образовательной организации </w:t>
      </w:r>
      <w:r w:rsidR="0040792F" w:rsidRPr="0084777C">
        <w:rPr>
          <w:iCs/>
          <w:sz w:val="24"/>
          <w:szCs w:val="24"/>
        </w:rPr>
        <w:t>без заняти</w:t>
      </w:r>
      <w:r w:rsidR="0007380E" w:rsidRPr="0084777C">
        <w:rPr>
          <w:iCs/>
          <w:sz w:val="24"/>
          <w:szCs w:val="24"/>
        </w:rPr>
        <w:t>я</w:t>
      </w:r>
      <w:r w:rsidR="0040792F" w:rsidRPr="0084777C">
        <w:rPr>
          <w:iCs/>
          <w:sz w:val="24"/>
          <w:szCs w:val="24"/>
        </w:rPr>
        <w:t xml:space="preserve"> штатной должности </w:t>
      </w:r>
      <w:r w:rsidR="00565F3D" w:rsidRPr="0084777C">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84777C" w:rsidRDefault="00565F3D" w:rsidP="008658C1">
      <w:pPr>
        <w:pStyle w:val="3"/>
        <w:ind w:firstLine="709"/>
        <w:contextualSpacing/>
        <w:rPr>
          <w:iCs/>
          <w:sz w:val="24"/>
          <w:szCs w:val="24"/>
        </w:rPr>
      </w:pPr>
      <w:r w:rsidRPr="0084777C">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84777C">
        <w:rPr>
          <w:iCs/>
          <w:sz w:val="24"/>
          <w:szCs w:val="24"/>
        </w:rPr>
        <w:t>учреждений</w:t>
      </w:r>
      <w:r w:rsidRPr="0084777C">
        <w:rPr>
          <w:iCs/>
          <w:sz w:val="24"/>
          <w:szCs w:val="24"/>
        </w:rPr>
        <w:t xml:space="preserve"> (включая работников органов, осуществляющих управление в сфере образования, и </w:t>
      </w:r>
      <w:r w:rsidR="007166AD" w:rsidRPr="0084777C">
        <w:rPr>
          <w:iCs/>
          <w:sz w:val="24"/>
          <w:szCs w:val="24"/>
        </w:rPr>
        <w:t>организаций дополнительного профессионального образования</w:t>
      </w:r>
      <w:r w:rsidRPr="0084777C">
        <w:rPr>
          <w:iCs/>
          <w:sz w:val="24"/>
          <w:szCs w:val="24"/>
        </w:rPr>
        <w:t>) осуществляется при условии, если учителя</w:t>
      </w:r>
      <w:r w:rsidR="007166AD" w:rsidRPr="0084777C">
        <w:rPr>
          <w:iCs/>
          <w:sz w:val="24"/>
          <w:szCs w:val="24"/>
        </w:rPr>
        <w:t xml:space="preserve"> и</w:t>
      </w:r>
      <w:r w:rsidRPr="0084777C">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84777C">
        <w:rPr>
          <w:iCs/>
          <w:sz w:val="24"/>
          <w:szCs w:val="24"/>
        </w:rPr>
        <w:t>ё</w:t>
      </w:r>
      <w:r w:rsidRPr="0084777C">
        <w:rPr>
          <w:iCs/>
          <w:sz w:val="24"/>
          <w:szCs w:val="24"/>
        </w:rPr>
        <w:t xml:space="preserve">ме не менее чем на ставку заработной </w:t>
      </w:r>
      <w:r w:rsidRPr="0084777C">
        <w:rPr>
          <w:iCs/>
          <w:sz w:val="24"/>
          <w:szCs w:val="24"/>
        </w:rPr>
        <w:lastRenderedPageBreak/>
        <w:t xml:space="preserve">платы, </w:t>
      </w:r>
      <w:r w:rsidR="002E2A1D" w:rsidRPr="0084777C">
        <w:rPr>
          <w:iCs/>
          <w:sz w:val="24"/>
          <w:szCs w:val="24"/>
        </w:rPr>
        <w:t>при необходимом</w:t>
      </w:r>
      <w:r w:rsidRPr="0084777C">
        <w:rPr>
          <w:iCs/>
          <w:sz w:val="24"/>
          <w:szCs w:val="24"/>
        </w:rPr>
        <w:t xml:space="preserve"> уч</w:t>
      </w:r>
      <w:r w:rsidR="00D20071" w:rsidRPr="0084777C">
        <w:rPr>
          <w:iCs/>
          <w:sz w:val="24"/>
          <w:szCs w:val="24"/>
        </w:rPr>
        <w:t>ё</w:t>
      </w:r>
      <w:r w:rsidRPr="0084777C">
        <w:rPr>
          <w:iCs/>
          <w:sz w:val="24"/>
          <w:szCs w:val="24"/>
        </w:rPr>
        <w:t>т</w:t>
      </w:r>
      <w:r w:rsidR="002E2A1D" w:rsidRPr="0084777C">
        <w:rPr>
          <w:iCs/>
          <w:sz w:val="24"/>
          <w:szCs w:val="24"/>
        </w:rPr>
        <w:t>е</w:t>
      </w:r>
      <w:r w:rsidR="00582157" w:rsidRPr="0084777C">
        <w:rPr>
          <w:iCs/>
          <w:sz w:val="24"/>
          <w:szCs w:val="24"/>
        </w:rPr>
        <w:t xml:space="preserve"> </w:t>
      </w:r>
      <w:r w:rsidR="002E2A1D" w:rsidRPr="0084777C">
        <w:rPr>
          <w:iCs/>
          <w:sz w:val="24"/>
          <w:szCs w:val="24"/>
        </w:rPr>
        <w:t xml:space="preserve">мотивированного </w:t>
      </w:r>
      <w:r w:rsidRPr="0084777C">
        <w:rPr>
          <w:iCs/>
          <w:sz w:val="24"/>
          <w:szCs w:val="24"/>
        </w:rPr>
        <w:t xml:space="preserve">мнения </w:t>
      </w:r>
      <w:r w:rsidRPr="0084777C">
        <w:rPr>
          <w:sz w:val="24"/>
          <w:szCs w:val="24"/>
        </w:rPr>
        <w:t>выборного органа первичной профсоюзной организации</w:t>
      </w:r>
      <w:r w:rsidRPr="0084777C">
        <w:rPr>
          <w:iCs/>
          <w:sz w:val="24"/>
          <w:szCs w:val="24"/>
        </w:rPr>
        <w:t>.</w:t>
      </w:r>
    </w:p>
    <w:p w14:paraId="3BCFD0EC" w14:textId="77777777" w:rsidR="00471714" w:rsidRPr="0084777C" w:rsidRDefault="00D20071" w:rsidP="008658C1">
      <w:pPr>
        <w:pStyle w:val="3"/>
        <w:ind w:firstLine="709"/>
        <w:contextualSpacing/>
        <w:rPr>
          <w:sz w:val="24"/>
          <w:szCs w:val="24"/>
        </w:rPr>
      </w:pPr>
      <w:r w:rsidRPr="0084777C">
        <w:rPr>
          <w:sz w:val="24"/>
          <w:szCs w:val="24"/>
        </w:rPr>
        <w:t>Условия выполнения и объё</w:t>
      </w:r>
      <w:r w:rsidR="00471714" w:rsidRPr="0084777C">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84777C">
        <w:rPr>
          <w:sz w:val="24"/>
          <w:szCs w:val="24"/>
        </w:rPr>
        <w:t>ё</w:t>
      </w:r>
      <w:r w:rsidR="00471714" w:rsidRPr="0084777C">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84777C">
        <w:rPr>
          <w:sz w:val="24"/>
          <w:szCs w:val="24"/>
        </w:rPr>
        <w:t xml:space="preserve"> Объё</w:t>
      </w:r>
      <w:r w:rsidR="00471714" w:rsidRPr="0084777C">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787EAA" w:rsidRPr="0084777C">
        <w:rPr>
          <w:sz w:val="24"/>
          <w:szCs w:val="24"/>
        </w:rPr>
        <w:t>4.</w:t>
      </w:r>
      <w:r w:rsidR="007A2BBE" w:rsidRPr="0084777C">
        <w:rPr>
          <w:rFonts w:eastAsia="Arial Unicode MS"/>
          <w:color w:val="000000"/>
          <w:kern w:val="1"/>
          <w:sz w:val="24"/>
          <w:szCs w:val="24"/>
        </w:rPr>
        <w:t> </w:t>
      </w:r>
      <w:r w:rsidRPr="0084777C">
        <w:rPr>
          <w:sz w:val="24"/>
          <w:szCs w:val="24"/>
        </w:rPr>
        <w:t>Для руковод</w:t>
      </w:r>
      <w:r w:rsidR="00AF2B93" w:rsidRPr="0084777C">
        <w:rPr>
          <w:sz w:val="24"/>
          <w:szCs w:val="24"/>
        </w:rPr>
        <w:t>ителя, заместителей руководителя, руководителей структурных подразделений,</w:t>
      </w:r>
      <w:r w:rsidRPr="0084777C">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84777C">
        <w:rPr>
          <w:sz w:val="24"/>
          <w:szCs w:val="24"/>
        </w:rPr>
        <w:t xml:space="preserve">образовательной </w:t>
      </w:r>
      <w:r w:rsidR="00C51BF4" w:rsidRPr="0084777C">
        <w:rPr>
          <w:sz w:val="24"/>
          <w:szCs w:val="24"/>
        </w:rPr>
        <w:t>организации</w:t>
      </w:r>
      <w:r w:rsidRPr="0084777C">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84777C" w:rsidRDefault="00787EAA" w:rsidP="008658C1">
      <w:pPr>
        <w:pStyle w:val="3"/>
        <w:ind w:firstLine="709"/>
        <w:contextualSpacing/>
        <w:rPr>
          <w:rFonts w:eastAsia="Arial CYR" w:cs="Arial CYR"/>
          <w:color w:val="000000"/>
          <w:sz w:val="24"/>
          <w:szCs w:val="24"/>
        </w:rPr>
      </w:pPr>
      <w:r w:rsidRPr="0084777C">
        <w:rPr>
          <w:sz w:val="24"/>
          <w:szCs w:val="24"/>
        </w:rPr>
        <w:t>3.</w:t>
      </w:r>
      <w:r w:rsidR="008A73CD" w:rsidRPr="0084777C">
        <w:rPr>
          <w:sz w:val="24"/>
          <w:szCs w:val="24"/>
        </w:rPr>
        <w:t>1.</w:t>
      </w:r>
      <w:r w:rsidRPr="0084777C">
        <w:rPr>
          <w:sz w:val="24"/>
          <w:szCs w:val="24"/>
        </w:rPr>
        <w:t>5</w:t>
      </w:r>
      <w:r w:rsidR="00DA5F56" w:rsidRPr="0084777C">
        <w:rPr>
          <w:sz w:val="24"/>
          <w:szCs w:val="24"/>
        </w:rPr>
        <w:t>.</w:t>
      </w:r>
      <w:r w:rsidR="007A2BBE" w:rsidRPr="0084777C">
        <w:rPr>
          <w:rFonts w:eastAsia="Arial Unicode MS"/>
          <w:color w:val="000000"/>
          <w:kern w:val="1"/>
          <w:sz w:val="24"/>
          <w:szCs w:val="24"/>
        </w:rPr>
        <w:t> </w:t>
      </w:r>
      <w:r w:rsidR="00471714" w:rsidRPr="0084777C">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84777C">
        <w:rPr>
          <w:rFonts w:eastAsia="Arial CYR" w:cs="Arial CYR"/>
          <w:color w:val="000000"/>
          <w:sz w:val="24"/>
          <w:szCs w:val="24"/>
        </w:rPr>
        <w:t xml:space="preserve"> </w:t>
      </w:r>
      <w:r w:rsidR="0007380E" w:rsidRPr="0084777C">
        <w:rPr>
          <w:rFonts w:eastAsia="Arial CYR" w:cs="Arial CYR"/>
          <w:color w:val="000000"/>
          <w:sz w:val="24"/>
          <w:szCs w:val="24"/>
        </w:rPr>
        <w:t>в соответствии со статьёй</w:t>
      </w:r>
      <w:r w:rsidR="0020340F" w:rsidRPr="0084777C">
        <w:rPr>
          <w:rFonts w:eastAsia="Arial CYR" w:cs="Arial CYR"/>
          <w:color w:val="000000"/>
          <w:sz w:val="24"/>
          <w:szCs w:val="24"/>
        </w:rPr>
        <w:t xml:space="preserve"> </w:t>
      </w:r>
      <w:r w:rsidR="00471714" w:rsidRPr="0084777C">
        <w:rPr>
          <w:sz w:val="24"/>
          <w:szCs w:val="24"/>
        </w:rPr>
        <w:t>263.1.</w:t>
      </w:r>
      <w:r w:rsidR="0007380E" w:rsidRPr="0084777C">
        <w:rPr>
          <w:sz w:val="24"/>
          <w:szCs w:val="24"/>
        </w:rPr>
        <w:t xml:space="preserve"> ТК </w:t>
      </w:r>
      <w:r w:rsidR="00471714" w:rsidRPr="0084777C">
        <w:rPr>
          <w:sz w:val="24"/>
          <w:szCs w:val="24"/>
        </w:rPr>
        <w:t>РФ</w:t>
      </w:r>
      <w:r w:rsidR="00D71B02" w:rsidRPr="0084777C">
        <w:rPr>
          <w:sz w:val="24"/>
          <w:szCs w:val="24"/>
        </w:rPr>
        <w:t xml:space="preserve"> </w:t>
      </w:r>
      <w:r w:rsidR="00471714" w:rsidRPr="0084777C">
        <w:rPr>
          <w:rFonts w:eastAsia="Arial CYR" w:cs="Arial CYR"/>
          <w:color w:val="000000"/>
          <w:sz w:val="24"/>
          <w:szCs w:val="24"/>
        </w:rPr>
        <w:t xml:space="preserve">устанавливается </w:t>
      </w:r>
      <w:r w:rsidR="00B123FA" w:rsidRPr="0084777C">
        <w:rPr>
          <w:rFonts w:eastAsia="Arial CYR" w:cs="Arial CYR"/>
          <w:color w:val="000000"/>
          <w:sz w:val="24"/>
          <w:szCs w:val="24"/>
        </w:rPr>
        <w:t>сокращенная продолжительность</w:t>
      </w:r>
      <w:r w:rsidR="00471714" w:rsidRPr="0084777C">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84777C">
        <w:rPr>
          <w:rFonts w:eastAsia="Arial CYR"/>
          <w:sz w:val="24"/>
          <w:szCs w:val="24"/>
        </w:rPr>
        <w:t>При этом заработная плата выплачивается в том же размере, что и при полной рабочей неделе</w:t>
      </w:r>
      <w:r w:rsidR="00384F37" w:rsidRPr="0084777C">
        <w:rPr>
          <w:rFonts w:eastAsia="Arial CYR" w:cs="Arial CYR"/>
          <w:color w:val="000000"/>
          <w:sz w:val="24"/>
          <w:szCs w:val="24"/>
        </w:rPr>
        <w:t>.</w:t>
      </w:r>
    </w:p>
    <w:p w14:paraId="12083FF2" w14:textId="77777777" w:rsidR="00471714" w:rsidRPr="0084777C" w:rsidRDefault="00471714" w:rsidP="008658C1">
      <w:pPr>
        <w:pStyle w:val="3"/>
        <w:ind w:firstLine="709"/>
        <w:contextualSpacing/>
        <w:rPr>
          <w:rFonts w:eastAsia="Arial CYR" w:cs="Arial CYR"/>
          <w:color w:val="000000"/>
          <w:sz w:val="24"/>
          <w:szCs w:val="24"/>
        </w:rPr>
      </w:pPr>
      <w:r w:rsidRPr="0084777C">
        <w:rPr>
          <w:rFonts w:eastAsia="Arial CYR" w:cs="Arial CYR"/>
          <w:color w:val="000000"/>
          <w:sz w:val="24"/>
          <w:szCs w:val="24"/>
        </w:rPr>
        <w:t>3.1.6.</w:t>
      </w:r>
      <w:r w:rsidR="007A2BBE" w:rsidRPr="0084777C">
        <w:rPr>
          <w:rFonts w:eastAsia="Arial Unicode MS"/>
          <w:color w:val="000000"/>
          <w:kern w:val="1"/>
          <w:sz w:val="24"/>
          <w:szCs w:val="24"/>
        </w:rPr>
        <w:t> </w:t>
      </w:r>
      <w:r w:rsidRPr="0084777C">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84777C" w:rsidRDefault="00787EAA" w:rsidP="008658C1">
      <w:pPr>
        <w:pStyle w:val="3"/>
        <w:ind w:firstLine="709"/>
        <w:contextualSpacing/>
        <w:rPr>
          <w:strike/>
          <w:sz w:val="24"/>
          <w:szCs w:val="24"/>
        </w:rPr>
      </w:pPr>
      <w:r w:rsidRPr="0084777C">
        <w:rPr>
          <w:sz w:val="24"/>
          <w:szCs w:val="24"/>
        </w:rPr>
        <w:t>3.</w:t>
      </w:r>
      <w:r w:rsidR="008A73CD" w:rsidRPr="0084777C">
        <w:rPr>
          <w:sz w:val="24"/>
          <w:szCs w:val="24"/>
        </w:rPr>
        <w:t>1.</w:t>
      </w:r>
      <w:r w:rsidRPr="0084777C">
        <w:rPr>
          <w:sz w:val="24"/>
          <w:szCs w:val="24"/>
        </w:rPr>
        <w:t>7.</w:t>
      </w:r>
      <w:r w:rsidR="00471714" w:rsidRPr="0084777C">
        <w:rPr>
          <w:sz w:val="24"/>
          <w:szCs w:val="24"/>
        </w:rPr>
        <w:t> Регулирование продолжительности рабочего времени педагогическ</w:t>
      </w:r>
      <w:r w:rsidR="00CA1933" w:rsidRPr="0084777C">
        <w:rPr>
          <w:sz w:val="24"/>
          <w:szCs w:val="24"/>
        </w:rPr>
        <w:t xml:space="preserve">их работников осуществляется в </w:t>
      </w:r>
      <w:r w:rsidR="00471714" w:rsidRPr="0084777C">
        <w:rPr>
          <w:sz w:val="24"/>
          <w:szCs w:val="24"/>
        </w:rPr>
        <w:t>зависимости от должности и (или) специальности педа</w:t>
      </w:r>
      <w:r w:rsidR="00D20071" w:rsidRPr="0084777C">
        <w:rPr>
          <w:sz w:val="24"/>
          <w:szCs w:val="24"/>
        </w:rPr>
        <w:t>гогических работников и с учёт</w:t>
      </w:r>
      <w:r w:rsidR="00471714" w:rsidRPr="0084777C">
        <w:rPr>
          <w:sz w:val="24"/>
          <w:szCs w:val="24"/>
        </w:rPr>
        <w:t>ом особенностей их труда</w:t>
      </w:r>
      <w:r w:rsidR="0007380E" w:rsidRPr="0084777C">
        <w:rPr>
          <w:sz w:val="24"/>
          <w:szCs w:val="24"/>
        </w:rPr>
        <w:t>, предусмотренных приказами № 1601 и № </w:t>
      </w:r>
      <w:r w:rsidR="00471714" w:rsidRPr="0084777C">
        <w:rPr>
          <w:sz w:val="24"/>
          <w:szCs w:val="24"/>
        </w:rPr>
        <w:t xml:space="preserve">536. </w:t>
      </w:r>
    </w:p>
    <w:p w14:paraId="003E637F" w14:textId="6FF007E7" w:rsidR="00AB4174" w:rsidRPr="0084777C" w:rsidRDefault="00B84A3B" w:rsidP="008658C1">
      <w:pPr>
        <w:pStyle w:val="2"/>
        <w:spacing w:after="0" w:line="240" w:lineRule="auto"/>
        <w:ind w:left="0" w:firstLine="709"/>
        <w:contextualSpacing/>
        <w:jc w:val="both"/>
      </w:pPr>
      <w:r w:rsidRPr="0084777C">
        <w:rPr>
          <w:iCs/>
        </w:rPr>
        <w:t>3.</w:t>
      </w:r>
      <w:r w:rsidR="008A73CD" w:rsidRPr="0084777C">
        <w:rPr>
          <w:iCs/>
        </w:rPr>
        <w:t>1.</w:t>
      </w:r>
      <w:r w:rsidR="00260E7B" w:rsidRPr="0084777C">
        <w:rPr>
          <w:iCs/>
        </w:rPr>
        <w:t>8</w:t>
      </w:r>
      <w:r w:rsidRPr="0084777C">
        <w:rPr>
          <w:iCs/>
        </w:rPr>
        <w:t>.</w:t>
      </w:r>
      <w:r w:rsidR="007A2BBE" w:rsidRPr="0084777C">
        <w:rPr>
          <w:rFonts w:eastAsia="Arial Unicode MS"/>
          <w:color w:val="000000"/>
          <w:kern w:val="1"/>
        </w:rPr>
        <w:t> </w:t>
      </w:r>
      <w:r w:rsidRPr="0084777C">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84777C">
        <w:rPr>
          <w:bCs/>
        </w:rPr>
        <w:t>последнего учебного занятия</w:t>
      </w:r>
      <w:r w:rsidR="0020340F" w:rsidRPr="0084777C">
        <w:rPr>
          <w:bCs/>
        </w:rPr>
        <w:t>.</w:t>
      </w:r>
    </w:p>
    <w:p w14:paraId="2C1699FC" w14:textId="4B09CD01" w:rsidR="004D09F2" w:rsidRPr="0084777C" w:rsidRDefault="006D0D89" w:rsidP="008658C1">
      <w:pPr>
        <w:pStyle w:val="3"/>
        <w:ind w:firstLine="709"/>
        <w:contextualSpacing/>
        <w:rPr>
          <w:sz w:val="24"/>
          <w:szCs w:val="24"/>
        </w:rPr>
      </w:pPr>
      <w:r w:rsidRPr="0084777C">
        <w:rPr>
          <w:sz w:val="24"/>
          <w:szCs w:val="24"/>
        </w:rPr>
        <w:t>3.</w:t>
      </w:r>
      <w:r w:rsidR="008A73CD" w:rsidRPr="0084777C">
        <w:rPr>
          <w:sz w:val="24"/>
          <w:szCs w:val="24"/>
        </w:rPr>
        <w:t>1.</w:t>
      </w:r>
      <w:r w:rsidR="00C42BB3" w:rsidRPr="0084777C">
        <w:rPr>
          <w:sz w:val="24"/>
          <w:szCs w:val="24"/>
        </w:rPr>
        <w:t>9</w:t>
      </w:r>
      <w:r w:rsidRPr="0084777C">
        <w:rPr>
          <w:sz w:val="24"/>
          <w:szCs w:val="24"/>
        </w:rPr>
        <w:t>.</w:t>
      </w:r>
      <w:r w:rsidR="007A2BBE" w:rsidRPr="0084777C">
        <w:rPr>
          <w:rFonts w:eastAsia="Arial Unicode MS"/>
          <w:color w:val="000000"/>
          <w:kern w:val="1"/>
          <w:sz w:val="24"/>
          <w:szCs w:val="24"/>
        </w:rPr>
        <w:t> </w:t>
      </w:r>
      <w:r w:rsidR="00C70471" w:rsidRPr="0084777C">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84777C">
        <w:rPr>
          <w:sz w:val="24"/>
          <w:szCs w:val="24"/>
        </w:rPr>
        <w:t xml:space="preserve"> должностными инструкциями, </w:t>
      </w:r>
      <w:r w:rsidR="00C70471" w:rsidRPr="0084777C">
        <w:rPr>
          <w:sz w:val="24"/>
          <w:szCs w:val="24"/>
        </w:rPr>
        <w:t>правилами внутреннего трудового распорядка в соответствии с трудовым законодательством</w:t>
      </w:r>
      <w:r w:rsidR="004D09F2" w:rsidRPr="0084777C">
        <w:rPr>
          <w:sz w:val="24"/>
          <w:szCs w:val="24"/>
        </w:rPr>
        <w:t>.</w:t>
      </w:r>
    </w:p>
    <w:p w14:paraId="01942CBE" w14:textId="5E9FC63E" w:rsidR="007C33FC" w:rsidRPr="0084777C" w:rsidRDefault="008D444D" w:rsidP="008658C1">
      <w:pPr>
        <w:pStyle w:val="3"/>
        <w:ind w:firstLine="709"/>
        <w:contextualSpacing/>
        <w:rPr>
          <w:sz w:val="24"/>
          <w:szCs w:val="24"/>
        </w:rPr>
      </w:pPr>
      <w:r w:rsidRPr="0084777C">
        <w:rPr>
          <w:sz w:val="24"/>
          <w:szCs w:val="24"/>
        </w:rPr>
        <w:t xml:space="preserve">Режим рабочего времени </w:t>
      </w:r>
      <w:r w:rsidR="00963D76" w:rsidRPr="0084777C">
        <w:rPr>
          <w:sz w:val="24"/>
          <w:szCs w:val="24"/>
        </w:rPr>
        <w:t xml:space="preserve">работников </w:t>
      </w:r>
      <w:r w:rsidRPr="0084777C">
        <w:rPr>
          <w:sz w:val="24"/>
          <w:szCs w:val="24"/>
        </w:rPr>
        <w:t xml:space="preserve">в течение недели </w:t>
      </w:r>
      <w:r w:rsidR="00142F2D" w:rsidRPr="00142F2D">
        <w:rPr>
          <w:i/>
          <w:sz w:val="24"/>
          <w:szCs w:val="24"/>
        </w:rPr>
        <w:t>(шестидневная</w:t>
      </w:r>
      <w:r w:rsidR="007A33B4" w:rsidRPr="00142F2D">
        <w:rPr>
          <w:i/>
          <w:sz w:val="24"/>
          <w:szCs w:val="24"/>
        </w:rPr>
        <w:t>)</w:t>
      </w:r>
      <w:r w:rsidR="007A33B4" w:rsidRPr="00142F2D">
        <w:rPr>
          <w:sz w:val="24"/>
          <w:szCs w:val="24"/>
        </w:rPr>
        <w:t xml:space="preserve"> с </w:t>
      </w:r>
      <w:r w:rsidR="007A33B4" w:rsidRPr="00142F2D">
        <w:rPr>
          <w:i/>
          <w:sz w:val="24"/>
          <w:szCs w:val="24"/>
        </w:rPr>
        <w:t>(соответственно с одним)</w:t>
      </w:r>
      <w:r w:rsidR="00142F2D">
        <w:rPr>
          <w:sz w:val="24"/>
          <w:szCs w:val="24"/>
        </w:rPr>
        <w:t xml:space="preserve"> выходным днем</w:t>
      </w:r>
      <w:r w:rsidR="007A33B4" w:rsidRPr="0084777C">
        <w:rPr>
          <w:sz w:val="24"/>
          <w:szCs w:val="24"/>
        </w:rPr>
        <w:t xml:space="preserve"> в неделю</w:t>
      </w:r>
      <w:r w:rsidRPr="0084777C">
        <w:rPr>
          <w:sz w:val="24"/>
          <w:szCs w:val="24"/>
        </w:rPr>
        <w:t>, а также распределе</w:t>
      </w:r>
      <w:r w:rsidR="00D20071" w:rsidRPr="0084777C">
        <w:rPr>
          <w:sz w:val="24"/>
          <w:szCs w:val="24"/>
        </w:rPr>
        <w:t>ние объё</w:t>
      </w:r>
      <w:r w:rsidRPr="0084777C">
        <w:rPr>
          <w:sz w:val="24"/>
          <w:szCs w:val="24"/>
        </w:rPr>
        <w:t xml:space="preserve">ма учебной нагрузки </w:t>
      </w:r>
      <w:r w:rsidR="00963D76" w:rsidRPr="0084777C">
        <w:rPr>
          <w:sz w:val="24"/>
          <w:szCs w:val="24"/>
        </w:rPr>
        <w:t xml:space="preserve">учителей </w:t>
      </w:r>
      <w:r w:rsidRPr="0084777C">
        <w:rPr>
          <w:sz w:val="24"/>
          <w:szCs w:val="24"/>
        </w:rPr>
        <w:t>в течение дня (недели)</w:t>
      </w:r>
      <w:r w:rsidR="00963D76" w:rsidRPr="0084777C">
        <w:rPr>
          <w:sz w:val="24"/>
          <w:szCs w:val="24"/>
        </w:rPr>
        <w:t>,</w:t>
      </w:r>
      <w:r w:rsidR="00C42BB3" w:rsidRPr="0084777C">
        <w:rPr>
          <w:sz w:val="24"/>
          <w:szCs w:val="24"/>
        </w:rPr>
        <w:t xml:space="preserve"> </w:t>
      </w:r>
      <w:r w:rsidR="00D735BD" w:rsidRPr="0084777C">
        <w:rPr>
          <w:sz w:val="24"/>
          <w:szCs w:val="24"/>
        </w:rPr>
        <w:t>устанавливается</w:t>
      </w:r>
      <w:r w:rsidR="00D71B02" w:rsidRPr="0084777C">
        <w:rPr>
          <w:sz w:val="24"/>
          <w:szCs w:val="24"/>
        </w:rPr>
        <w:t xml:space="preserve"> </w:t>
      </w:r>
      <w:r w:rsidR="007A33B4" w:rsidRPr="0084777C">
        <w:rPr>
          <w:sz w:val="24"/>
          <w:szCs w:val="24"/>
        </w:rPr>
        <w:t>правилами внутреннего трудового распорядк</w:t>
      </w:r>
      <w:r w:rsidR="00963D76" w:rsidRPr="0084777C">
        <w:rPr>
          <w:sz w:val="24"/>
          <w:szCs w:val="24"/>
        </w:rPr>
        <w:t>а, расписанием учебных занятий</w:t>
      </w:r>
      <w:r w:rsidR="00D735BD" w:rsidRPr="0084777C">
        <w:rPr>
          <w:sz w:val="24"/>
          <w:szCs w:val="24"/>
        </w:rPr>
        <w:t>.</w:t>
      </w:r>
    </w:p>
    <w:p w14:paraId="2C852DD2" w14:textId="77777777" w:rsidR="007C33FC" w:rsidRPr="0084777C" w:rsidRDefault="007C33FC" w:rsidP="008658C1">
      <w:pPr>
        <w:pStyle w:val="3"/>
        <w:ind w:firstLine="709"/>
        <w:contextualSpacing/>
        <w:rPr>
          <w:sz w:val="24"/>
          <w:szCs w:val="24"/>
        </w:rPr>
      </w:pPr>
      <w:r w:rsidRPr="0084777C">
        <w:rPr>
          <w:sz w:val="24"/>
          <w:szCs w:val="24"/>
        </w:rPr>
        <w:t>Общим выходным днем является воскресенье.</w:t>
      </w:r>
    </w:p>
    <w:p w14:paraId="0C3B9EFF" w14:textId="77F244E3" w:rsidR="00922E20" w:rsidRPr="0084777C" w:rsidRDefault="007C33FC" w:rsidP="008658C1">
      <w:pPr>
        <w:tabs>
          <w:tab w:val="left" w:pos="7230"/>
        </w:tabs>
        <w:ind w:firstLine="709"/>
        <w:contextualSpacing/>
        <w:jc w:val="both"/>
      </w:pPr>
      <w:r w:rsidRPr="0084777C">
        <w:t>3.</w:t>
      </w:r>
      <w:r w:rsidR="008A73CD" w:rsidRPr="0084777C">
        <w:t>1.</w:t>
      </w:r>
      <w:r w:rsidR="0085192B" w:rsidRPr="0084777C">
        <w:t>1</w:t>
      </w:r>
      <w:r w:rsidR="00C42BB3" w:rsidRPr="0084777C">
        <w:t>0</w:t>
      </w:r>
      <w:r w:rsidR="00963D76" w:rsidRPr="0084777C">
        <w:t>.</w:t>
      </w:r>
      <w:r w:rsidR="007A2BBE" w:rsidRPr="0084777C">
        <w:rPr>
          <w:rFonts w:eastAsia="Arial Unicode MS"/>
          <w:color w:val="000000"/>
          <w:kern w:val="1"/>
        </w:rPr>
        <w:t> </w:t>
      </w:r>
      <w:r w:rsidRPr="0084777C">
        <w:t xml:space="preserve">Составление </w:t>
      </w:r>
      <w:r w:rsidR="00963D76" w:rsidRPr="0084777C">
        <w:t>р</w:t>
      </w:r>
      <w:r w:rsidRPr="0084777C">
        <w:t xml:space="preserve">асписания </w:t>
      </w:r>
      <w:r w:rsidR="002202D8" w:rsidRPr="0084777C">
        <w:t>учебных занятий</w:t>
      </w:r>
      <w:r w:rsidRPr="0084777C">
        <w:t xml:space="preserve"> осуществляется </w:t>
      </w:r>
      <w:r w:rsidR="009222EB" w:rsidRPr="0084777C">
        <w:t>с учё</w:t>
      </w:r>
      <w:r w:rsidRPr="0084777C">
        <w:t xml:space="preserve">том рационального использования рабочего времени </w:t>
      </w:r>
      <w:r w:rsidR="002202D8" w:rsidRPr="0084777C">
        <w:t>учите</w:t>
      </w:r>
      <w:r w:rsidRPr="0084777C">
        <w:t>ля, не допускающего перерывов между занятиями</w:t>
      </w:r>
      <w:r w:rsidR="00600C45" w:rsidRPr="0084777C">
        <w:t xml:space="preserve"> более двух часов подряд</w:t>
      </w:r>
      <w:r w:rsidR="00963D76" w:rsidRPr="0084777C">
        <w:t>,</w:t>
      </w:r>
      <w:r w:rsidR="00D71B02" w:rsidRPr="0084777C">
        <w:t xml:space="preserve"> </w:t>
      </w:r>
      <w:r w:rsidR="00963D76" w:rsidRPr="0084777C">
        <w:t>не связанн</w:t>
      </w:r>
      <w:r w:rsidR="00252262" w:rsidRPr="0084777C">
        <w:t>ых с их отдыхом и приёмом пищи</w:t>
      </w:r>
      <w:r w:rsidR="00963D76" w:rsidRPr="0084777C">
        <w:t xml:space="preserve">, за исключением </w:t>
      </w:r>
      <w:r w:rsidR="00E37A4F" w:rsidRPr="0084777C">
        <w:t>перерывов более двух часов подряд</w:t>
      </w:r>
      <w:r w:rsidR="00922E20" w:rsidRPr="0084777C">
        <w:t>, предоставляемых</w:t>
      </w:r>
      <w:r w:rsidR="00E37A4F" w:rsidRPr="0084777C">
        <w:t xml:space="preserve"> по</w:t>
      </w:r>
      <w:r w:rsidR="00963D76" w:rsidRPr="0084777C">
        <w:t xml:space="preserve"> письменн</w:t>
      </w:r>
      <w:r w:rsidR="00E37A4F" w:rsidRPr="0084777C">
        <w:t>ому</w:t>
      </w:r>
      <w:r w:rsidR="00963D76" w:rsidRPr="0084777C">
        <w:t xml:space="preserve"> заявлени</w:t>
      </w:r>
      <w:r w:rsidR="00E37A4F" w:rsidRPr="0084777C">
        <w:t>ю</w:t>
      </w:r>
      <w:r w:rsidR="00963D76" w:rsidRPr="0084777C">
        <w:t xml:space="preserve"> самих работников.</w:t>
      </w:r>
    </w:p>
    <w:p w14:paraId="664F431C" w14:textId="77777777" w:rsidR="00C70471" w:rsidRPr="0084777C" w:rsidRDefault="00C70471" w:rsidP="008658C1">
      <w:pPr>
        <w:tabs>
          <w:tab w:val="left" w:pos="7230"/>
        </w:tabs>
        <w:ind w:firstLine="709"/>
        <w:contextualSpacing/>
        <w:jc w:val="both"/>
      </w:pPr>
      <w:r w:rsidRPr="0084777C">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84777C" w:rsidRDefault="00651C21" w:rsidP="008658C1">
      <w:pPr>
        <w:pStyle w:val="3"/>
        <w:ind w:firstLine="709"/>
        <w:contextualSpacing/>
        <w:rPr>
          <w:sz w:val="24"/>
          <w:szCs w:val="24"/>
        </w:rPr>
      </w:pPr>
      <w:r w:rsidRPr="0084777C">
        <w:rPr>
          <w:sz w:val="24"/>
          <w:szCs w:val="24"/>
        </w:rPr>
        <w:t>3.</w:t>
      </w:r>
      <w:r w:rsidR="008A73CD" w:rsidRPr="0084777C">
        <w:rPr>
          <w:sz w:val="24"/>
          <w:szCs w:val="24"/>
        </w:rPr>
        <w:t>1.</w:t>
      </w:r>
      <w:r w:rsidRPr="0084777C">
        <w:rPr>
          <w:sz w:val="24"/>
          <w:szCs w:val="24"/>
        </w:rPr>
        <w:t>1</w:t>
      </w:r>
      <w:r w:rsidR="00C42BB3" w:rsidRPr="0084777C">
        <w:rPr>
          <w:sz w:val="24"/>
          <w:szCs w:val="24"/>
        </w:rPr>
        <w:t>1</w:t>
      </w:r>
      <w:r w:rsidRPr="0084777C">
        <w:rPr>
          <w:sz w:val="24"/>
          <w:szCs w:val="24"/>
        </w:rPr>
        <w:t>.</w:t>
      </w:r>
      <w:r w:rsidR="007A2BBE" w:rsidRPr="0084777C">
        <w:rPr>
          <w:rFonts w:eastAsia="Arial Unicode MS"/>
          <w:color w:val="000000"/>
          <w:kern w:val="1"/>
          <w:sz w:val="24"/>
          <w:szCs w:val="24"/>
        </w:rPr>
        <w:t> </w:t>
      </w:r>
      <w:r w:rsidR="00AE5826" w:rsidRPr="0084777C">
        <w:rPr>
          <w:sz w:val="24"/>
          <w:szCs w:val="24"/>
        </w:rPr>
        <w:t>При составлении расписаний учебных занятий при наличии возможности у</w:t>
      </w:r>
      <w:r w:rsidR="007C33FC" w:rsidRPr="0084777C">
        <w:rPr>
          <w:sz w:val="24"/>
          <w:szCs w:val="24"/>
        </w:rPr>
        <w:t>чителям</w:t>
      </w:r>
      <w:r w:rsidR="007166AD" w:rsidRPr="0084777C">
        <w:rPr>
          <w:sz w:val="24"/>
          <w:szCs w:val="24"/>
        </w:rPr>
        <w:t xml:space="preserve"> и иным педагогическим работникам</w:t>
      </w:r>
      <w:r w:rsidR="004D09F2" w:rsidRPr="0084777C">
        <w:rPr>
          <w:sz w:val="24"/>
          <w:szCs w:val="24"/>
        </w:rPr>
        <w:t xml:space="preserve"> </w:t>
      </w:r>
      <w:r w:rsidR="006A3FC1" w:rsidRPr="0084777C">
        <w:rPr>
          <w:sz w:val="24"/>
          <w:szCs w:val="24"/>
        </w:rPr>
        <w:t>п</w:t>
      </w:r>
      <w:r w:rsidR="007C33FC" w:rsidRPr="0084777C">
        <w:rPr>
          <w:sz w:val="24"/>
          <w:szCs w:val="24"/>
        </w:rPr>
        <w:t xml:space="preserve">редусматривается один свободный день в неделю </w:t>
      </w:r>
      <w:r w:rsidR="00E71608" w:rsidRPr="0084777C">
        <w:rPr>
          <w:sz w:val="24"/>
          <w:szCs w:val="24"/>
        </w:rPr>
        <w:t xml:space="preserve">для </w:t>
      </w:r>
      <w:r w:rsidRPr="0084777C">
        <w:rPr>
          <w:sz w:val="24"/>
          <w:szCs w:val="24"/>
        </w:rPr>
        <w:t xml:space="preserve">дополнительного профессионального образования, самообразования, </w:t>
      </w:r>
      <w:r w:rsidR="009F10E3" w:rsidRPr="0084777C">
        <w:rPr>
          <w:sz w:val="24"/>
          <w:szCs w:val="24"/>
        </w:rPr>
        <w:t>подготовки к занятиям</w:t>
      </w:r>
      <w:r w:rsidRPr="0084777C">
        <w:rPr>
          <w:sz w:val="24"/>
          <w:szCs w:val="24"/>
        </w:rPr>
        <w:t>.</w:t>
      </w:r>
    </w:p>
    <w:p w14:paraId="522A18A6" w14:textId="77777777" w:rsidR="00651C21" w:rsidRPr="0084777C" w:rsidRDefault="00651C21" w:rsidP="008658C1">
      <w:pPr>
        <w:tabs>
          <w:tab w:val="left" w:pos="7230"/>
        </w:tabs>
        <w:ind w:firstLine="709"/>
        <w:contextualSpacing/>
        <w:jc w:val="both"/>
      </w:pPr>
      <w:r w:rsidRPr="0084777C">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84777C">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84777C" w:rsidRDefault="00033BB1" w:rsidP="008658C1">
      <w:pPr>
        <w:pStyle w:val="3"/>
        <w:ind w:firstLine="709"/>
        <w:contextualSpacing/>
        <w:rPr>
          <w:sz w:val="24"/>
          <w:szCs w:val="24"/>
        </w:rPr>
      </w:pPr>
      <w:r w:rsidRPr="0084777C">
        <w:rPr>
          <w:sz w:val="24"/>
          <w:szCs w:val="24"/>
        </w:rPr>
        <w:t>3.</w:t>
      </w:r>
      <w:r w:rsidR="008A73CD" w:rsidRPr="0084777C">
        <w:rPr>
          <w:sz w:val="24"/>
          <w:szCs w:val="24"/>
        </w:rPr>
        <w:t>1.</w:t>
      </w:r>
      <w:r w:rsidR="00651C21" w:rsidRPr="0084777C">
        <w:rPr>
          <w:sz w:val="24"/>
          <w:szCs w:val="24"/>
        </w:rPr>
        <w:t>1</w:t>
      </w:r>
      <w:r w:rsidR="00C42BB3" w:rsidRPr="0084777C">
        <w:rPr>
          <w:sz w:val="24"/>
          <w:szCs w:val="24"/>
        </w:rPr>
        <w:t>2</w:t>
      </w:r>
      <w:r w:rsidRPr="0084777C">
        <w:rPr>
          <w:sz w:val="24"/>
          <w:szCs w:val="24"/>
        </w:rPr>
        <w:t>.</w:t>
      </w:r>
      <w:r w:rsidR="007A2BBE" w:rsidRPr="0084777C">
        <w:rPr>
          <w:rFonts w:eastAsia="Arial Unicode MS"/>
          <w:color w:val="000000"/>
          <w:kern w:val="1"/>
          <w:sz w:val="24"/>
          <w:szCs w:val="24"/>
        </w:rPr>
        <w:t> </w:t>
      </w:r>
      <w:r w:rsidR="007166AD" w:rsidRPr="0084777C">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84777C">
        <w:rPr>
          <w:sz w:val="24"/>
          <w:szCs w:val="24"/>
        </w:rPr>
        <w:t xml:space="preserve"> </w:t>
      </w:r>
      <w:r w:rsidR="000D5096" w:rsidRPr="0084777C">
        <w:rPr>
          <w:sz w:val="24"/>
          <w:szCs w:val="24"/>
        </w:rPr>
        <w:t xml:space="preserve">учителя </w:t>
      </w:r>
      <w:r w:rsidR="007C33FC" w:rsidRPr="0084777C">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84777C">
        <w:rPr>
          <w:sz w:val="24"/>
          <w:szCs w:val="24"/>
        </w:rPr>
        <w:t xml:space="preserve"> </w:t>
      </w:r>
      <w:r w:rsidR="007C33FC" w:rsidRPr="0084777C">
        <w:rPr>
          <w:sz w:val="24"/>
          <w:szCs w:val="24"/>
        </w:rPr>
        <w:t>в пределах нормируемой части их рабочего времени (ус</w:t>
      </w:r>
      <w:r w:rsidR="00D20071" w:rsidRPr="0084777C">
        <w:rPr>
          <w:sz w:val="24"/>
          <w:szCs w:val="24"/>
        </w:rPr>
        <w:t>тановленного объё</w:t>
      </w:r>
      <w:r w:rsidR="007C33FC" w:rsidRPr="0084777C">
        <w:rPr>
          <w:sz w:val="24"/>
          <w:szCs w:val="24"/>
        </w:rPr>
        <w:t>ма учебной нагрузки), определ</w:t>
      </w:r>
      <w:r w:rsidR="007166AD" w:rsidRPr="0084777C">
        <w:rPr>
          <w:sz w:val="24"/>
          <w:szCs w:val="24"/>
        </w:rPr>
        <w:t>ё</w:t>
      </w:r>
      <w:r w:rsidR="007C33FC" w:rsidRPr="0084777C">
        <w:rPr>
          <w:sz w:val="24"/>
          <w:szCs w:val="24"/>
        </w:rPr>
        <w:t xml:space="preserve">нной им до начала каникул, с сохранением заработной платы. </w:t>
      </w:r>
    </w:p>
    <w:p w14:paraId="13919FCD" w14:textId="77777777" w:rsidR="007C33FC" w:rsidRPr="0084777C" w:rsidRDefault="007C33FC" w:rsidP="008658C1">
      <w:pPr>
        <w:pStyle w:val="3"/>
        <w:ind w:firstLine="709"/>
        <w:contextualSpacing/>
        <w:rPr>
          <w:sz w:val="24"/>
          <w:szCs w:val="24"/>
        </w:rPr>
      </w:pPr>
      <w:r w:rsidRPr="0084777C">
        <w:rPr>
          <w:sz w:val="24"/>
          <w:szCs w:val="24"/>
        </w:rPr>
        <w:t xml:space="preserve">График работы в </w:t>
      </w:r>
      <w:r w:rsidR="000D5096" w:rsidRPr="0084777C">
        <w:rPr>
          <w:sz w:val="24"/>
          <w:szCs w:val="24"/>
        </w:rPr>
        <w:t xml:space="preserve">период </w:t>
      </w:r>
      <w:r w:rsidRPr="0084777C">
        <w:rPr>
          <w:sz w:val="24"/>
          <w:szCs w:val="24"/>
        </w:rPr>
        <w:t xml:space="preserve">каникул утверждается приказом </w:t>
      </w:r>
      <w:r w:rsidR="007166AD" w:rsidRPr="0084777C">
        <w:rPr>
          <w:sz w:val="24"/>
          <w:szCs w:val="24"/>
        </w:rPr>
        <w:t>работодателем</w:t>
      </w:r>
      <w:r w:rsidR="000D5096" w:rsidRPr="0084777C">
        <w:rPr>
          <w:sz w:val="24"/>
          <w:szCs w:val="24"/>
        </w:rPr>
        <w:t xml:space="preserve"> по согласованию с выборным органом первичной профсоюзной организации.</w:t>
      </w:r>
    </w:p>
    <w:p w14:paraId="54AC3BAF" w14:textId="77777777" w:rsidR="007166AD" w:rsidRPr="0084777C" w:rsidRDefault="007166AD" w:rsidP="008658C1">
      <w:pPr>
        <w:pStyle w:val="3"/>
        <w:ind w:firstLine="709"/>
        <w:contextualSpacing/>
        <w:rPr>
          <w:sz w:val="24"/>
          <w:szCs w:val="24"/>
        </w:rPr>
      </w:pPr>
      <w:r w:rsidRPr="0084777C">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84777C">
        <w:rPr>
          <w:sz w:val="24"/>
          <w:szCs w:val="24"/>
        </w:rPr>
        <w:t xml:space="preserve"> </w:t>
      </w:r>
      <w:r w:rsidRPr="0084777C">
        <w:rPr>
          <w:sz w:val="24"/>
          <w:szCs w:val="24"/>
        </w:rPr>
        <w:t>обучения, установленного до начала каникул.</w:t>
      </w:r>
    </w:p>
    <w:p w14:paraId="6E7A9BF6" w14:textId="0227CD51" w:rsidR="00B06AB2" w:rsidRPr="0084777C" w:rsidRDefault="00B06AB2" w:rsidP="008658C1">
      <w:pPr>
        <w:pStyle w:val="3"/>
        <w:ind w:firstLine="709"/>
        <w:contextualSpacing/>
        <w:rPr>
          <w:sz w:val="24"/>
          <w:szCs w:val="24"/>
        </w:rPr>
      </w:pPr>
      <w:r w:rsidRPr="0084777C">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84777C" w:rsidRDefault="007C33FC" w:rsidP="008658C1">
      <w:pPr>
        <w:pStyle w:val="3"/>
        <w:ind w:firstLine="709"/>
        <w:contextualSpacing/>
        <w:rPr>
          <w:sz w:val="24"/>
          <w:szCs w:val="24"/>
        </w:rPr>
      </w:pPr>
      <w:r w:rsidRPr="0084777C">
        <w:rPr>
          <w:sz w:val="24"/>
          <w:szCs w:val="24"/>
        </w:rPr>
        <w:t>В каникулярн</w:t>
      </w:r>
      <w:r w:rsidR="000D5096" w:rsidRPr="0084777C">
        <w:rPr>
          <w:sz w:val="24"/>
          <w:szCs w:val="24"/>
        </w:rPr>
        <w:t xml:space="preserve">ый период, а также в период отмены учебных занятий </w:t>
      </w:r>
      <w:r w:rsidRPr="0084777C">
        <w:rPr>
          <w:sz w:val="24"/>
          <w:szCs w:val="24"/>
        </w:rPr>
        <w:t xml:space="preserve">учебно-вспомогательный и обслуживающий персонал </w:t>
      </w:r>
      <w:r w:rsidR="002C0D5C" w:rsidRPr="0084777C">
        <w:rPr>
          <w:sz w:val="24"/>
          <w:szCs w:val="24"/>
        </w:rPr>
        <w:t xml:space="preserve">образовательной организации </w:t>
      </w:r>
      <w:r w:rsidR="00EE47DF" w:rsidRPr="0084777C">
        <w:rPr>
          <w:sz w:val="24"/>
          <w:szCs w:val="24"/>
        </w:rPr>
        <w:t>может привлека</w:t>
      </w:r>
      <w:r w:rsidRPr="0084777C">
        <w:rPr>
          <w:sz w:val="24"/>
          <w:szCs w:val="24"/>
        </w:rPr>
        <w:t>т</w:t>
      </w:r>
      <w:r w:rsidR="00EE47DF" w:rsidRPr="0084777C">
        <w:rPr>
          <w:sz w:val="24"/>
          <w:szCs w:val="24"/>
        </w:rPr>
        <w:t>ь</w:t>
      </w:r>
      <w:r w:rsidRPr="0084777C">
        <w:rPr>
          <w:sz w:val="24"/>
          <w:szCs w:val="24"/>
        </w:rPr>
        <w:t>ся к выполнению хозяйственных работ, не требующих специальных знаний</w:t>
      </w:r>
      <w:r w:rsidR="002C0D5C" w:rsidRPr="0084777C">
        <w:rPr>
          <w:sz w:val="24"/>
          <w:szCs w:val="24"/>
        </w:rPr>
        <w:t>,</w:t>
      </w:r>
      <w:r w:rsidRPr="0084777C">
        <w:rPr>
          <w:sz w:val="24"/>
          <w:szCs w:val="24"/>
        </w:rPr>
        <w:t xml:space="preserve"> в пределах установленно</w:t>
      </w:r>
      <w:r w:rsidR="000D5096" w:rsidRPr="0084777C">
        <w:rPr>
          <w:sz w:val="24"/>
          <w:szCs w:val="24"/>
        </w:rPr>
        <w:t>й</w:t>
      </w:r>
      <w:r w:rsidRPr="0084777C">
        <w:rPr>
          <w:sz w:val="24"/>
          <w:szCs w:val="24"/>
        </w:rPr>
        <w:t xml:space="preserve"> им</w:t>
      </w:r>
      <w:r w:rsidR="000D5096" w:rsidRPr="0084777C">
        <w:rPr>
          <w:sz w:val="24"/>
          <w:szCs w:val="24"/>
        </w:rPr>
        <w:t xml:space="preserve"> продолжительности</w:t>
      </w:r>
      <w:r w:rsidRPr="0084777C">
        <w:rPr>
          <w:sz w:val="24"/>
          <w:szCs w:val="24"/>
        </w:rPr>
        <w:t xml:space="preserve"> рабочего времени</w:t>
      </w:r>
      <w:r w:rsidR="000D5096" w:rsidRPr="0084777C">
        <w:rPr>
          <w:sz w:val="24"/>
          <w:szCs w:val="24"/>
        </w:rPr>
        <w:t>.</w:t>
      </w:r>
    </w:p>
    <w:p w14:paraId="492E40E4" w14:textId="77777777" w:rsidR="00E37A4F" w:rsidRPr="0084777C" w:rsidRDefault="00E37A4F" w:rsidP="008658C1">
      <w:pPr>
        <w:tabs>
          <w:tab w:val="left" w:pos="7230"/>
        </w:tabs>
        <w:ind w:firstLine="709"/>
        <w:contextualSpacing/>
        <w:jc w:val="both"/>
      </w:pPr>
      <w:r w:rsidRPr="0084777C">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84777C" w:rsidRDefault="0010455B" w:rsidP="008658C1">
      <w:pPr>
        <w:pStyle w:val="3"/>
        <w:ind w:firstLine="709"/>
        <w:contextualSpacing/>
        <w:rPr>
          <w:sz w:val="24"/>
          <w:szCs w:val="24"/>
        </w:rPr>
      </w:pPr>
      <w:r w:rsidRPr="0084777C">
        <w:rPr>
          <w:sz w:val="24"/>
          <w:szCs w:val="24"/>
        </w:rPr>
        <w:t>3.</w:t>
      </w:r>
      <w:r w:rsidR="008A73CD" w:rsidRPr="0084777C">
        <w:rPr>
          <w:sz w:val="24"/>
          <w:szCs w:val="24"/>
        </w:rPr>
        <w:t>1.</w:t>
      </w:r>
      <w:r w:rsidR="00651C21" w:rsidRPr="0084777C">
        <w:rPr>
          <w:sz w:val="24"/>
          <w:szCs w:val="24"/>
        </w:rPr>
        <w:t>1</w:t>
      </w:r>
      <w:r w:rsidR="00C42BB3" w:rsidRPr="0084777C">
        <w:rPr>
          <w:sz w:val="24"/>
          <w:szCs w:val="24"/>
        </w:rPr>
        <w:t>3</w:t>
      </w:r>
      <w:r w:rsidRPr="0084777C">
        <w:rPr>
          <w:sz w:val="24"/>
          <w:szCs w:val="24"/>
        </w:rPr>
        <w:t>.</w:t>
      </w:r>
      <w:r w:rsidR="007A2BBE" w:rsidRPr="0084777C">
        <w:rPr>
          <w:rFonts w:eastAsia="Arial Unicode MS"/>
          <w:color w:val="000000"/>
          <w:kern w:val="1"/>
          <w:sz w:val="24"/>
          <w:szCs w:val="24"/>
        </w:rPr>
        <w:t> </w:t>
      </w:r>
      <w:r w:rsidR="0054218D" w:rsidRPr="0084777C">
        <w:rPr>
          <w:sz w:val="24"/>
          <w:szCs w:val="24"/>
        </w:rPr>
        <w:t>Привлечение</w:t>
      </w:r>
      <w:r w:rsidR="00A65AB2" w:rsidRPr="0084777C">
        <w:rPr>
          <w:sz w:val="24"/>
          <w:szCs w:val="24"/>
        </w:rPr>
        <w:t xml:space="preserve"> работодателем работников</w:t>
      </w:r>
      <w:r w:rsidR="0054218D" w:rsidRPr="0084777C">
        <w:rPr>
          <w:sz w:val="24"/>
          <w:szCs w:val="24"/>
        </w:rPr>
        <w:t xml:space="preserve"> к </w:t>
      </w:r>
      <w:r w:rsidR="00C70471" w:rsidRPr="0084777C">
        <w:rPr>
          <w:sz w:val="24"/>
          <w:szCs w:val="24"/>
        </w:rPr>
        <w:t xml:space="preserve">сверхурочной </w:t>
      </w:r>
      <w:r w:rsidR="0054218D" w:rsidRPr="0084777C">
        <w:rPr>
          <w:sz w:val="24"/>
          <w:szCs w:val="24"/>
        </w:rPr>
        <w:t>р</w:t>
      </w:r>
      <w:r w:rsidRPr="0084777C">
        <w:rPr>
          <w:sz w:val="24"/>
          <w:szCs w:val="24"/>
        </w:rPr>
        <w:t>абот</w:t>
      </w:r>
      <w:r w:rsidR="0054218D" w:rsidRPr="0084777C">
        <w:rPr>
          <w:sz w:val="24"/>
          <w:szCs w:val="24"/>
        </w:rPr>
        <w:t>е</w:t>
      </w:r>
      <w:r w:rsidR="00D71B02" w:rsidRPr="0084777C">
        <w:rPr>
          <w:sz w:val="24"/>
          <w:szCs w:val="24"/>
        </w:rPr>
        <w:t xml:space="preserve"> </w:t>
      </w:r>
      <w:r w:rsidR="00276235" w:rsidRPr="0084777C">
        <w:rPr>
          <w:sz w:val="24"/>
          <w:szCs w:val="24"/>
        </w:rPr>
        <w:t xml:space="preserve">допускается только </w:t>
      </w:r>
      <w:r w:rsidRPr="0084777C">
        <w:rPr>
          <w:sz w:val="24"/>
          <w:szCs w:val="24"/>
        </w:rPr>
        <w:t xml:space="preserve">с </w:t>
      </w:r>
      <w:r w:rsidR="00276235" w:rsidRPr="0084777C">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84777C" w:rsidRDefault="0054218D" w:rsidP="008658C1">
      <w:pPr>
        <w:pStyle w:val="3"/>
        <w:ind w:firstLine="709"/>
        <w:contextualSpacing/>
        <w:rPr>
          <w:sz w:val="24"/>
          <w:szCs w:val="24"/>
        </w:rPr>
      </w:pPr>
      <w:r w:rsidRPr="0084777C">
        <w:rPr>
          <w:sz w:val="24"/>
          <w:szCs w:val="24"/>
        </w:rPr>
        <w:t>Работодатель может привлекать работников к сверхурочным работам в соответствии со стать</w:t>
      </w:r>
      <w:r w:rsidR="007166AD" w:rsidRPr="0084777C">
        <w:rPr>
          <w:sz w:val="24"/>
          <w:szCs w:val="24"/>
        </w:rPr>
        <w:t>ё</w:t>
      </w:r>
      <w:r w:rsidR="00CA1933" w:rsidRPr="0084777C">
        <w:rPr>
          <w:sz w:val="24"/>
          <w:szCs w:val="24"/>
        </w:rPr>
        <w:t>й 99 ТК </w:t>
      </w:r>
      <w:r w:rsidRPr="0084777C">
        <w:rPr>
          <w:sz w:val="24"/>
          <w:szCs w:val="24"/>
        </w:rPr>
        <w:t>РФ только с предварительного согласия выборного органа первичной профсоюзной организации.</w:t>
      </w:r>
    </w:p>
    <w:p w14:paraId="0C626255" w14:textId="77777777" w:rsidR="0010455B" w:rsidRPr="0084777C" w:rsidRDefault="0010455B" w:rsidP="008658C1">
      <w:pPr>
        <w:pStyle w:val="3"/>
        <w:ind w:firstLine="709"/>
        <w:contextualSpacing/>
        <w:rPr>
          <w:sz w:val="24"/>
          <w:szCs w:val="24"/>
        </w:rPr>
      </w:pPr>
      <w:r w:rsidRPr="0084777C">
        <w:rPr>
          <w:sz w:val="24"/>
          <w:szCs w:val="24"/>
        </w:rPr>
        <w:t xml:space="preserve">К </w:t>
      </w:r>
      <w:r w:rsidR="00352666" w:rsidRPr="0084777C">
        <w:rPr>
          <w:sz w:val="24"/>
          <w:szCs w:val="24"/>
        </w:rPr>
        <w:t xml:space="preserve">сверхурочной </w:t>
      </w:r>
      <w:r w:rsidRPr="0084777C">
        <w:rPr>
          <w:sz w:val="24"/>
          <w:szCs w:val="24"/>
        </w:rPr>
        <w:t>работе не допускаются беременные женщины</w:t>
      </w:r>
      <w:r w:rsidR="00276235" w:rsidRPr="0084777C">
        <w:rPr>
          <w:sz w:val="24"/>
          <w:szCs w:val="24"/>
        </w:rPr>
        <w:t>, работников в возрасте до восемнадцати лет, други</w:t>
      </w:r>
      <w:r w:rsidR="00A65AB2" w:rsidRPr="0084777C">
        <w:rPr>
          <w:sz w:val="24"/>
          <w:szCs w:val="24"/>
        </w:rPr>
        <w:t>е</w:t>
      </w:r>
      <w:r w:rsidR="00276235" w:rsidRPr="0084777C">
        <w:rPr>
          <w:sz w:val="24"/>
          <w:szCs w:val="24"/>
        </w:rPr>
        <w:t xml:space="preserve"> категори</w:t>
      </w:r>
      <w:r w:rsidR="00A65AB2" w:rsidRPr="0084777C">
        <w:rPr>
          <w:sz w:val="24"/>
          <w:szCs w:val="24"/>
        </w:rPr>
        <w:t>и</w:t>
      </w:r>
      <w:r w:rsidR="00CA1933" w:rsidRPr="0084777C">
        <w:rPr>
          <w:sz w:val="24"/>
          <w:szCs w:val="24"/>
        </w:rPr>
        <w:t xml:space="preserve"> работников в соответствии с ТК </w:t>
      </w:r>
      <w:r w:rsidR="00276235" w:rsidRPr="0084777C">
        <w:rPr>
          <w:sz w:val="24"/>
          <w:szCs w:val="24"/>
        </w:rPr>
        <w:t>РФ и иными федеральными законами.</w:t>
      </w:r>
    </w:p>
    <w:p w14:paraId="356300D7" w14:textId="5F5C3A2E" w:rsidR="00EE47DF"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4A393E" w:rsidRPr="0084777C">
        <w:rPr>
          <w:sz w:val="24"/>
          <w:szCs w:val="24"/>
        </w:rPr>
        <w:t>1</w:t>
      </w:r>
      <w:r w:rsidR="00C42BB3" w:rsidRPr="0084777C">
        <w:rPr>
          <w:sz w:val="24"/>
          <w:szCs w:val="24"/>
        </w:rPr>
        <w:t>4</w:t>
      </w:r>
      <w:r w:rsidR="00651C21" w:rsidRPr="0084777C">
        <w:rPr>
          <w:sz w:val="24"/>
          <w:szCs w:val="24"/>
        </w:rPr>
        <w:t>.</w:t>
      </w:r>
      <w:r w:rsidR="007A2BBE" w:rsidRPr="0084777C">
        <w:rPr>
          <w:rFonts w:eastAsia="Arial Unicode MS"/>
          <w:color w:val="000000"/>
          <w:kern w:val="1"/>
          <w:sz w:val="24"/>
          <w:szCs w:val="24"/>
        </w:rPr>
        <w:t> </w:t>
      </w:r>
      <w:r w:rsidRPr="0084777C">
        <w:rPr>
          <w:sz w:val="24"/>
          <w:szCs w:val="24"/>
        </w:rPr>
        <w:t xml:space="preserve">Работодатель </w:t>
      </w:r>
      <w:r w:rsidR="00EE47DF" w:rsidRPr="0084777C">
        <w:rPr>
          <w:sz w:val="24"/>
          <w:szCs w:val="24"/>
        </w:rPr>
        <w:t xml:space="preserve">обязан согласовывать </w:t>
      </w:r>
      <w:r w:rsidR="00276235" w:rsidRPr="0084777C">
        <w:rPr>
          <w:sz w:val="24"/>
          <w:szCs w:val="24"/>
        </w:rPr>
        <w:t xml:space="preserve">с выборным органом первичной профсоюзной организации </w:t>
      </w:r>
      <w:r w:rsidR="00EE47DF" w:rsidRPr="0084777C">
        <w:rPr>
          <w:sz w:val="24"/>
          <w:szCs w:val="24"/>
        </w:rPr>
        <w:t>перечень</w:t>
      </w:r>
      <w:r w:rsidR="0010455B" w:rsidRPr="0084777C">
        <w:rPr>
          <w:sz w:val="24"/>
          <w:szCs w:val="24"/>
        </w:rPr>
        <w:t xml:space="preserve"> должностей работников с ненормированным рабочим днем.</w:t>
      </w:r>
    </w:p>
    <w:p w14:paraId="32240728" w14:textId="1B6D0685" w:rsidR="007C33FC"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4A393E" w:rsidRPr="0084777C">
        <w:rPr>
          <w:sz w:val="24"/>
          <w:szCs w:val="24"/>
        </w:rPr>
        <w:t>1</w:t>
      </w:r>
      <w:r w:rsidR="00C42BB3" w:rsidRPr="0084777C">
        <w:rPr>
          <w:sz w:val="24"/>
          <w:szCs w:val="24"/>
        </w:rPr>
        <w:t>5</w:t>
      </w:r>
      <w:r w:rsidR="00651C21" w:rsidRPr="0084777C">
        <w:rPr>
          <w:sz w:val="24"/>
          <w:szCs w:val="24"/>
        </w:rPr>
        <w:t>.</w:t>
      </w:r>
      <w:r w:rsidR="007A2BBE" w:rsidRPr="0084777C">
        <w:rPr>
          <w:rFonts w:eastAsia="Arial Unicode MS"/>
          <w:color w:val="000000"/>
          <w:kern w:val="1"/>
          <w:sz w:val="24"/>
          <w:szCs w:val="24"/>
        </w:rPr>
        <w:t> </w:t>
      </w:r>
      <w:r w:rsidR="00E81550" w:rsidRPr="0084777C">
        <w:rPr>
          <w:sz w:val="24"/>
          <w:szCs w:val="24"/>
        </w:rPr>
        <w:t xml:space="preserve">Работа в выходные и праздничные дни запрещается. </w:t>
      </w:r>
      <w:r w:rsidRPr="0084777C">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84777C">
        <w:rPr>
          <w:sz w:val="24"/>
          <w:szCs w:val="24"/>
        </w:rPr>
        <w:t xml:space="preserve">и с </w:t>
      </w:r>
      <w:r w:rsidR="009222EB" w:rsidRPr="0084777C">
        <w:rPr>
          <w:sz w:val="24"/>
          <w:szCs w:val="24"/>
        </w:rPr>
        <w:t>учё</w:t>
      </w:r>
      <w:r w:rsidR="00D41660" w:rsidRPr="0084777C">
        <w:rPr>
          <w:sz w:val="24"/>
          <w:szCs w:val="24"/>
        </w:rPr>
        <w:t xml:space="preserve">том мнения выборного органа первичной профсоюзной организации </w:t>
      </w:r>
      <w:r w:rsidRPr="0084777C">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84777C">
        <w:rPr>
          <w:sz w:val="24"/>
          <w:szCs w:val="24"/>
        </w:rPr>
        <w:t xml:space="preserve">образовательной </w:t>
      </w:r>
      <w:r w:rsidR="00C51BF4" w:rsidRPr="0084777C">
        <w:rPr>
          <w:sz w:val="24"/>
          <w:szCs w:val="24"/>
        </w:rPr>
        <w:t>организации</w:t>
      </w:r>
      <w:r w:rsidRPr="0084777C">
        <w:rPr>
          <w:sz w:val="24"/>
          <w:szCs w:val="24"/>
        </w:rPr>
        <w:t>.</w:t>
      </w:r>
      <w:r w:rsidR="003A5A3C" w:rsidRPr="0084777C">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84777C" w:rsidRDefault="007C33FC" w:rsidP="008658C1">
      <w:pPr>
        <w:pStyle w:val="3"/>
        <w:ind w:firstLine="709"/>
        <w:contextualSpacing/>
        <w:rPr>
          <w:spacing w:val="-6"/>
          <w:sz w:val="24"/>
          <w:szCs w:val="24"/>
        </w:rPr>
      </w:pPr>
      <w:r w:rsidRPr="0084777C">
        <w:rPr>
          <w:spacing w:val="-6"/>
          <w:sz w:val="24"/>
          <w:szCs w:val="24"/>
        </w:rPr>
        <w:t>3.</w:t>
      </w:r>
      <w:r w:rsidR="008A73CD" w:rsidRPr="0084777C">
        <w:rPr>
          <w:spacing w:val="-6"/>
          <w:sz w:val="24"/>
          <w:szCs w:val="24"/>
        </w:rPr>
        <w:t>1.</w:t>
      </w:r>
      <w:r w:rsidRPr="0084777C">
        <w:rPr>
          <w:spacing w:val="-6"/>
          <w:sz w:val="24"/>
          <w:szCs w:val="24"/>
        </w:rPr>
        <w:t>1</w:t>
      </w:r>
      <w:r w:rsidR="00C42BB3" w:rsidRPr="0084777C">
        <w:rPr>
          <w:spacing w:val="-6"/>
          <w:sz w:val="24"/>
          <w:szCs w:val="24"/>
        </w:rPr>
        <w:t>6</w:t>
      </w:r>
      <w:r w:rsidR="00D41660" w:rsidRPr="0084777C">
        <w:rPr>
          <w:spacing w:val="-6"/>
          <w:sz w:val="24"/>
          <w:szCs w:val="24"/>
        </w:rPr>
        <w:t>.</w:t>
      </w:r>
      <w:r w:rsidR="007A2BBE" w:rsidRPr="0084777C">
        <w:rPr>
          <w:rFonts w:eastAsia="Arial Unicode MS"/>
          <w:color w:val="000000"/>
          <w:kern w:val="1"/>
          <w:sz w:val="24"/>
          <w:szCs w:val="24"/>
        </w:rPr>
        <w:t> </w:t>
      </w:r>
      <w:r w:rsidRPr="0084777C">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84777C">
        <w:rPr>
          <w:spacing w:val="-6"/>
          <w:sz w:val="24"/>
          <w:szCs w:val="24"/>
        </w:rPr>
        <w:t>п</w:t>
      </w:r>
      <w:r w:rsidRPr="0084777C">
        <w:rPr>
          <w:spacing w:val="-6"/>
          <w:sz w:val="24"/>
          <w:szCs w:val="24"/>
        </w:rPr>
        <w:t>равилами внутреннего трудового распорядка</w:t>
      </w:r>
      <w:r w:rsidR="002323D1" w:rsidRPr="0084777C">
        <w:rPr>
          <w:spacing w:val="-6"/>
          <w:sz w:val="24"/>
          <w:szCs w:val="24"/>
        </w:rPr>
        <w:t xml:space="preserve"> образовательной организации</w:t>
      </w:r>
      <w:r w:rsidRPr="0084777C">
        <w:rPr>
          <w:spacing w:val="-6"/>
          <w:sz w:val="24"/>
          <w:szCs w:val="24"/>
        </w:rPr>
        <w:t>.</w:t>
      </w:r>
    </w:p>
    <w:p w14:paraId="6B58BDA0" w14:textId="77777777" w:rsidR="00352666" w:rsidRPr="0084777C" w:rsidRDefault="00352666" w:rsidP="008658C1">
      <w:pPr>
        <w:pStyle w:val="3"/>
        <w:ind w:firstLine="709"/>
        <w:contextualSpacing/>
        <w:rPr>
          <w:spacing w:val="-6"/>
          <w:sz w:val="24"/>
          <w:szCs w:val="24"/>
        </w:rPr>
      </w:pPr>
      <w:r w:rsidRPr="0084777C">
        <w:rPr>
          <w:spacing w:val="-6"/>
          <w:sz w:val="24"/>
          <w:szCs w:val="24"/>
        </w:rPr>
        <w:t>Для учителей, выполняющих свои обязанности непрерывно в течение рабочего дня, перерыв для при</w:t>
      </w:r>
      <w:r w:rsidR="009F10E3" w:rsidRPr="0084777C">
        <w:rPr>
          <w:spacing w:val="-6"/>
          <w:sz w:val="24"/>
          <w:szCs w:val="24"/>
        </w:rPr>
        <w:t>ё</w:t>
      </w:r>
      <w:r w:rsidRPr="0084777C">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84777C">
        <w:rPr>
          <w:spacing w:val="-6"/>
          <w:sz w:val="24"/>
          <w:szCs w:val="24"/>
        </w:rPr>
        <w:t>ё</w:t>
      </w:r>
      <w:r w:rsidRPr="0084777C">
        <w:rPr>
          <w:spacing w:val="-6"/>
          <w:sz w:val="24"/>
          <w:szCs w:val="24"/>
        </w:rPr>
        <w:t>нном для этой цели помещении).</w:t>
      </w:r>
    </w:p>
    <w:p w14:paraId="466F8821" w14:textId="6F25D807" w:rsidR="007C33FC" w:rsidRPr="0084777C" w:rsidRDefault="007C33FC" w:rsidP="008658C1">
      <w:pPr>
        <w:autoSpaceDE w:val="0"/>
        <w:autoSpaceDN w:val="0"/>
        <w:adjustRightInd w:val="0"/>
        <w:ind w:firstLine="709"/>
        <w:contextualSpacing/>
        <w:jc w:val="both"/>
      </w:pPr>
      <w:r w:rsidRPr="0084777C">
        <w:rPr>
          <w:spacing w:val="-6"/>
        </w:rPr>
        <w:lastRenderedPageBreak/>
        <w:t>3.</w:t>
      </w:r>
      <w:r w:rsidR="008A73CD" w:rsidRPr="0084777C">
        <w:rPr>
          <w:spacing w:val="-6"/>
        </w:rPr>
        <w:t>1.1</w:t>
      </w:r>
      <w:r w:rsidR="00C42BB3" w:rsidRPr="0084777C">
        <w:rPr>
          <w:spacing w:val="-6"/>
        </w:rPr>
        <w:t>7</w:t>
      </w:r>
      <w:r w:rsidRPr="0084777C">
        <w:rPr>
          <w:spacing w:val="-6"/>
        </w:rPr>
        <w:t>.</w:t>
      </w:r>
      <w:r w:rsidR="0064438E" w:rsidRPr="0084777C">
        <w:rPr>
          <w:rFonts w:eastAsia="Arial Unicode MS"/>
          <w:color w:val="000000"/>
          <w:kern w:val="1"/>
        </w:rPr>
        <w:t> </w:t>
      </w:r>
      <w:r w:rsidR="00E064A7" w:rsidRPr="0084777C">
        <w:t>Педагогическим работникам предоставляется ежегодный основной удлин</w:t>
      </w:r>
      <w:r w:rsidR="009F10E3" w:rsidRPr="0084777C">
        <w:t>ё</w:t>
      </w:r>
      <w:r w:rsidR="00E064A7" w:rsidRPr="0084777C">
        <w:t>нный оплачиваемый отпуск, продолжительность</w:t>
      </w:r>
      <w:r w:rsidR="0031353C" w:rsidRPr="0084777C">
        <w:t>ю</w:t>
      </w:r>
      <w:r w:rsidR="00142F2D">
        <w:t xml:space="preserve"> </w:t>
      </w:r>
      <w:r w:rsidR="001A6AE2" w:rsidRPr="00142F2D">
        <w:t>56</w:t>
      </w:r>
      <w:r w:rsidR="0031353C" w:rsidRPr="0084777C">
        <w:t xml:space="preserve"> </w:t>
      </w:r>
      <w:r w:rsidR="001A6AE2" w:rsidRPr="0084777C">
        <w:t>календарных дней</w:t>
      </w:r>
      <w:r w:rsidR="006A3FC1" w:rsidRPr="0084777C">
        <w:t xml:space="preserve"> </w:t>
      </w:r>
      <w:r w:rsidR="008A73CD" w:rsidRPr="0084777C">
        <w:t>с сохранением места работы (должности) и среднего заработка</w:t>
      </w:r>
      <w:r w:rsidR="003A5A3C" w:rsidRPr="0084777C">
        <w:t>. О</w:t>
      </w:r>
      <w:r w:rsidR="00E064A7" w:rsidRPr="0084777C">
        <w:t xml:space="preserve">стальным </w:t>
      </w:r>
      <w:r w:rsidRPr="0084777C">
        <w:t xml:space="preserve">работникам предоставляется ежегодный основной оплачиваемый отпуск продолжительностью не менее </w:t>
      </w:r>
      <w:r w:rsidR="006A3FC1" w:rsidRPr="00B50CD2">
        <w:t>28</w:t>
      </w:r>
      <w:r w:rsidR="003A5A3C" w:rsidRPr="0084777C">
        <w:t xml:space="preserve"> </w:t>
      </w:r>
      <w:r w:rsidRPr="0084777C">
        <w:t>календарных дней с сохранением места работы (должности) и среднего заработка.</w:t>
      </w:r>
    </w:p>
    <w:p w14:paraId="3FC62E22" w14:textId="0858551D" w:rsidR="00F56922" w:rsidRPr="0084777C" w:rsidRDefault="007C33FC" w:rsidP="008658C1">
      <w:pPr>
        <w:pStyle w:val="3"/>
        <w:ind w:firstLine="709"/>
        <w:contextualSpacing/>
        <w:rPr>
          <w:sz w:val="24"/>
          <w:szCs w:val="24"/>
        </w:rPr>
      </w:pPr>
      <w:r w:rsidRPr="0084777C">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84777C">
        <w:rPr>
          <w:sz w:val="24"/>
          <w:szCs w:val="24"/>
        </w:rPr>
        <w:t>образовательной</w:t>
      </w:r>
      <w:r w:rsidRPr="0084777C">
        <w:rPr>
          <w:sz w:val="24"/>
          <w:szCs w:val="24"/>
        </w:rPr>
        <w:t xml:space="preserve"> организации, за второй и последующий годы работы – в любое время рабочего </w:t>
      </w:r>
      <w:r w:rsidR="002323D1" w:rsidRPr="0084777C">
        <w:rPr>
          <w:sz w:val="24"/>
          <w:szCs w:val="24"/>
        </w:rPr>
        <w:t xml:space="preserve">года </w:t>
      </w:r>
      <w:r w:rsidRPr="0084777C">
        <w:rPr>
          <w:sz w:val="24"/>
          <w:szCs w:val="24"/>
        </w:rPr>
        <w:t xml:space="preserve">в соответствии с очередностью предоставления отпусков. </w:t>
      </w:r>
      <w:r w:rsidR="002323D1" w:rsidRPr="0084777C">
        <w:rPr>
          <w:sz w:val="24"/>
          <w:szCs w:val="24"/>
        </w:rPr>
        <w:t xml:space="preserve">По соглашению сторон оплачиваемый </w:t>
      </w:r>
      <w:r w:rsidRPr="0084777C">
        <w:rPr>
          <w:sz w:val="24"/>
          <w:szCs w:val="24"/>
        </w:rPr>
        <w:t xml:space="preserve">отпуск может быть предоставлен </w:t>
      </w:r>
      <w:r w:rsidR="002323D1" w:rsidRPr="0084777C">
        <w:rPr>
          <w:sz w:val="24"/>
          <w:szCs w:val="24"/>
        </w:rPr>
        <w:t xml:space="preserve">работникам </w:t>
      </w:r>
      <w:r w:rsidRPr="0084777C">
        <w:rPr>
          <w:sz w:val="24"/>
          <w:szCs w:val="24"/>
        </w:rPr>
        <w:t>и до истечения шести месяцев</w:t>
      </w:r>
      <w:r w:rsidR="00BA363F" w:rsidRPr="0084777C">
        <w:rPr>
          <w:sz w:val="24"/>
          <w:szCs w:val="24"/>
        </w:rPr>
        <w:t xml:space="preserve">, а также в </w:t>
      </w:r>
      <w:r w:rsidR="00D20071" w:rsidRPr="0084777C">
        <w:rPr>
          <w:sz w:val="24"/>
          <w:szCs w:val="24"/>
        </w:rPr>
        <w:t>других случаях</w:t>
      </w:r>
      <w:r w:rsidR="00717182" w:rsidRPr="0084777C">
        <w:rPr>
          <w:sz w:val="24"/>
          <w:szCs w:val="24"/>
        </w:rPr>
        <w:t>,</w:t>
      </w:r>
      <w:r w:rsidR="00D20071" w:rsidRPr="0084777C">
        <w:rPr>
          <w:sz w:val="24"/>
          <w:szCs w:val="24"/>
        </w:rPr>
        <w:t xml:space="preserve"> определё</w:t>
      </w:r>
      <w:r w:rsidR="00BA363F" w:rsidRPr="0084777C">
        <w:rPr>
          <w:sz w:val="24"/>
          <w:szCs w:val="24"/>
        </w:rPr>
        <w:t xml:space="preserve">нных </w:t>
      </w:r>
      <w:r w:rsidRPr="0084777C">
        <w:rPr>
          <w:sz w:val="24"/>
          <w:szCs w:val="24"/>
        </w:rPr>
        <w:t>ст</w:t>
      </w:r>
      <w:r w:rsidR="00BA363F" w:rsidRPr="0084777C">
        <w:rPr>
          <w:sz w:val="24"/>
          <w:szCs w:val="24"/>
        </w:rPr>
        <w:t>атьёй</w:t>
      </w:r>
      <w:r w:rsidR="006A3FC1" w:rsidRPr="0084777C">
        <w:rPr>
          <w:sz w:val="24"/>
          <w:szCs w:val="24"/>
        </w:rPr>
        <w:t xml:space="preserve"> </w:t>
      </w:r>
      <w:r w:rsidR="00CA1933" w:rsidRPr="0084777C">
        <w:rPr>
          <w:sz w:val="24"/>
          <w:szCs w:val="24"/>
        </w:rPr>
        <w:t>122 ТК </w:t>
      </w:r>
      <w:r w:rsidR="00BA363F" w:rsidRPr="0084777C">
        <w:rPr>
          <w:sz w:val="24"/>
          <w:szCs w:val="24"/>
        </w:rPr>
        <w:t>РФ</w:t>
      </w:r>
      <w:r w:rsidRPr="0084777C">
        <w:rPr>
          <w:sz w:val="24"/>
          <w:szCs w:val="24"/>
        </w:rPr>
        <w:t>.</w:t>
      </w:r>
    </w:p>
    <w:p w14:paraId="30E4A784" w14:textId="77777777" w:rsidR="009C1B61" w:rsidRPr="0084777C" w:rsidRDefault="00F56922" w:rsidP="008658C1">
      <w:pPr>
        <w:pStyle w:val="3"/>
        <w:ind w:firstLine="709"/>
        <w:contextualSpacing/>
        <w:rPr>
          <w:sz w:val="24"/>
          <w:szCs w:val="24"/>
        </w:rPr>
      </w:pPr>
      <w:r w:rsidRPr="0084777C">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84777C" w:rsidRDefault="009C1B61" w:rsidP="008658C1">
      <w:pPr>
        <w:pStyle w:val="3"/>
        <w:ind w:firstLine="709"/>
        <w:contextualSpacing/>
        <w:rPr>
          <w:sz w:val="24"/>
          <w:szCs w:val="24"/>
        </w:rPr>
      </w:pPr>
      <w:r w:rsidRPr="0084777C">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84777C" w:rsidRDefault="007C33FC" w:rsidP="008658C1">
      <w:pPr>
        <w:pStyle w:val="3"/>
        <w:ind w:firstLine="709"/>
        <w:contextualSpacing/>
        <w:rPr>
          <w:sz w:val="24"/>
          <w:szCs w:val="24"/>
        </w:rPr>
      </w:pPr>
      <w:r w:rsidRPr="0084777C">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84777C">
        <w:rPr>
          <w:sz w:val="24"/>
          <w:szCs w:val="24"/>
        </w:rPr>
        <w:t>,</w:t>
      </w:r>
      <w:r w:rsidRPr="0084777C">
        <w:rPr>
          <w:sz w:val="24"/>
          <w:szCs w:val="24"/>
        </w:rPr>
        <w:t xml:space="preserve"> чем за </w:t>
      </w:r>
      <w:r w:rsidR="009F10E3" w:rsidRPr="0084777C">
        <w:rPr>
          <w:sz w:val="24"/>
          <w:szCs w:val="24"/>
        </w:rPr>
        <w:t>две</w:t>
      </w:r>
      <w:r w:rsidRPr="0084777C">
        <w:rPr>
          <w:sz w:val="24"/>
          <w:szCs w:val="24"/>
        </w:rPr>
        <w:t xml:space="preserve"> недели до наступления календарного года.</w:t>
      </w:r>
    </w:p>
    <w:p w14:paraId="3CBEFABC" w14:textId="77777777" w:rsidR="007C33FC" w:rsidRPr="0084777C" w:rsidRDefault="007C33FC" w:rsidP="008658C1">
      <w:pPr>
        <w:pStyle w:val="3"/>
        <w:ind w:firstLine="709"/>
        <w:contextualSpacing/>
        <w:rPr>
          <w:sz w:val="24"/>
          <w:szCs w:val="24"/>
        </w:rPr>
      </w:pPr>
      <w:r w:rsidRPr="0084777C">
        <w:rPr>
          <w:sz w:val="24"/>
          <w:szCs w:val="24"/>
        </w:rPr>
        <w:t xml:space="preserve">О времени начала отпуска работник должен быть </w:t>
      </w:r>
      <w:r w:rsidR="00E064A7" w:rsidRPr="0084777C">
        <w:rPr>
          <w:sz w:val="24"/>
          <w:szCs w:val="24"/>
        </w:rPr>
        <w:t xml:space="preserve">письменно </w:t>
      </w:r>
      <w:r w:rsidRPr="0084777C">
        <w:rPr>
          <w:sz w:val="24"/>
          <w:szCs w:val="24"/>
        </w:rPr>
        <w:t>извещен не позднее, чем за две недели до его начала.</w:t>
      </w:r>
    </w:p>
    <w:p w14:paraId="05A5C362" w14:textId="77777777" w:rsidR="007C33FC" w:rsidRPr="0084777C" w:rsidRDefault="007C33FC" w:rsidP="008658C1">
      <w:pPr>
        <w:pStyle w:val="3"/>
        <w:ind w:firstLine="709"/>
        <w:contextualSpacing/>
        <w:rPr>
          <w:sz w:val="24"/>
          <w:szCs w:val="24"/>
        </w:rPr>
      </w:pPr>
      <w:r w:rsidRPr="0084777C">
        <w:rPr>
          <w:sz w:val="24"/>
          <w:szCs w:val="24"/>
        </w:rPr>
        <w:t xml:space="preserve">Продление, перенесение, разделение и отзыв из </w:t>
      </w:r>
      <w:r w:rsidR="002323D1" w:rsidRPr="0084777C">
        <w:rPr>
          <w:sz w:val="24"/>
          <w:szCs w:val="24"/>
        </w:rPr>
        <w:t>оплачиваемого отпуска</w:t>
      </w:r>
      <w:r w:rsidRPr="0084777C">
        <w:rPr>
          <w:sz w:val="24"/>
          <w:szCs w:val="24"/>
        </w:rPr>
        <w:t xml:space="preserve"> производится с согласия работника в случаях, предусмотренных ст</w:t>
      </w:r>
      <w:r w:rsidR="002323D1" w:rsidRPr="0084777C">
        <w:rPr>
          <w:sz w:val="24"/>
          <w:szCs w:val="24"/>
        </w:rPr>
        <w:t xml:space="preserve">атьями </w:t>
      </w:r>
      <w:r w:rsidR="00CA1933" w:rsidRPr="0084777C">
        <w:rPr>
          <w:sz w:val="24"/>
          <w:szCs w:val="24"/>
        </w:rPr>
        <w:t>124, 125 ТК </w:t>
      </w:r>
      <w:r w:rsidRPr="0084777C">
        <w:rPr>
          <w:sz w:val="24"/>
          <w:szCs w:val="24"/>
        </w:rPr>
        <w:t>РФ.</w:t>
      </w:r>
    </w:p>
    <w:p w14:paraId="43454C36" w14:textId="77777777" w:rsidR="003A5A3C" w:rsidRPr="0084777C" w:rsidRDefault="003A5A3C" w:rsidP="008658C1">
      <w:pPr>
        <w:pStyle w:val="3"/>
        <w:ind w:firstLine="709"/>
        <w:contextualSpacing/>
        <w:rPr>
          <w:sz w:val="24"/>
          <w:szCs w:val="24"/>
        </w:rPr>
      </w:pPr>
      <w:r w:rsidRPr="0084777C">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84777C">
        <w:rPr>
          <w:sz w:val="24"/>
          <w:szCs w:val="24"/>
        </w:rPr>
        <w:t>.</w:t>
      </w:r>
    </w:p>
    <w:p w14:paraId="179772DE" w14:textId="54E267F0" w:rsidR="006A3FC1" w:rsidRPr="0084777C" w:rsidRDefault="007C33FC" w:rsidP="006A3FC1">
      <w:pPr>
        <w:pStyle w:val="3"/>
        <w:ind w:firstLine="709"/>
        <w:rPr>
          <w:sz w:val="24"/>
          <w:szCs w:val="24"/>
          <w:lang w:val="x-none" w:eastAsia="x-none"/>
        </w:rPr>
      </w:pPr>
      <w:r w:rsidRPr="0084777C">
        <w:rPr>
          <w:sz w:val="24"/>
          <w:szCs w:val="24"/>
        </w:rPr>
        <w:t>3.</w:t>
      </w:r>
      <w:r w:rsidR="008A73CD" w:rsidRPr="0084777C">
        <w:rPr>
          <w:sz w:val="24"/>
          <w:szCs w:val="24"/>
        </w:rPr>
        <w:t>1.1</w:t>
      </w:r>
      <w:r w:rsidR="00C42BB3" w:rsidRPr="0084777C">
        <w:rPr>
          <w:sz w:val="24"/>
          <w:szCs w:val="24"/>
        </w:rPr>
        <w:t>8</w:t>
      </w:r>
      <w:r w:rsidR="00A17BBE" w:rsidRPr="0084777C">
        <w:rPr>
          <w:sz w:val="24"/>
          <w:szCs w:val="24"/>
        </w:rPr>
        <w:t>.</w:t>
      </w:r>
      <w:r w:rsidR="0064438E" w:rsidRPr="0084777C">
        <w:rPr>
          <w:rFonts w:eastAsia="Arial Unicode MS"/>
          <w:color w:val="000000"/>
          <w:kern w:val="1"/>
          <w:sz w:val="24"/>
          <w:szCs w:val="24"/>
        </w:rPr>
        <w:t> </w:t>
      </w:r>
      <w:r w:rsidR="006A3FC1" w:rsidRPr="0084777C">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84777C" w:rsidRDefault="006A3FC1" w:rsidP="006A3FC1">
      <w:pPr>
        <w:ind w:firstLine="705"/>
        <w:jc w:val="both"/>
        <w:rPr>
          <w:lang w:val="x-none" w:eastAsia="x-none"/>
        </w:rPr>
      </w:pPr>
      <w:r w:rsidRPr="0084777C">
        <w:rPr>
          <w:lang w:val="x-none" w:eastAsia="x-none"/>
        </w:rPr>
        <w:t>- за работу с вредными условиями труда;</w:t>
      </w:r>
    </w:p>
    <w:p w14:paraId="315F2F05" w14:textId="77777777" w:rsidR="006A3FC1" w:rsidRPr="0084777C" w:rsidRDefault="006A3FC1" w:rsidP="006A3FC1">
      <w:pPr>
        <w:ind w:firstLine="705"/>
        <w:jc w:val="both"/>
        <w:rPr>
          <w:lang w:val="x-none" w:eastAsia="x-none"/>
        </w:rPr>
      </w:pPr>
      <w:r w:rsidRPr="0084777C">
        <w:rPr>
          <w:lang w:val="x-none" w:eastAsia="x-none"/>
        </w:rPr>
        <w:t>- за ненормированный рабочий день;</w:t>
      </w:r>
    </w:p>
    <w:p w14:paraId="2B9BB101" w14:textId="77777777" w:rsidR="006A3FC1" w:rsidRPr="0084777C" w:rsidRDefault="006A3FC1" w:rsidP="006A3FC1">
      <w:pPr>
        <w:ind w:firstLine="705"/>
        <w:jc w:val="both"/>
        <w:rPr>
          <w:lang w:val="x-none" w:eastAsia="x-none"/>
        </w:rPr>
      </w:pPr>
      <w:r w:rsidRPr="0084777C">
        <w:rPr>
          <w:lang w:val="x-none" w:eastAsia="x-none"/>
        </w:rPr>
        <w:t>- за особый характер работы;</w:t>
      </w:r>
    </w:p>
    <w:p w14:paraId="0EE23335" w14:textId="0D59DB28" w:rsidR="006A3FC1" w:rsidRPr="0084777C" w:rsidRDefault="006A3FC1" w:rsidP="006A3FC1">
      <w:pPr>
        <w:suppressAutoHyphens/>
        <w:autoSpaceDE w:val="0"/>
        <w:ind w:firstLine="567"/>
        <w:jc w:val="both"/>
        <w:rPr>
          <w:i/>
          <w:kern w:val="1"/>
          <w:lang w:eastAsia="ar-SA"/>
        </w:rPr>
      </w:pPr>
      <w:r w:rsidRPr="0084777C">
        <w:t>Работникам, занятым на работах с вредными и опасными условиями</w:t>
      </w:r>
      <w:r w:rsidRPr="0084777C">
        <w:rPr>
          <w:kern w:val="1"/>
          <w:lang w:eastAsia="ar-SA"/>
        </w:rPr>
        <w:t xml:space="preserve"> труда, обеспечивается право на дополнительный отпуск и сокращенный рабочий день, </w:t>
      </w:r>
      <w:r w:rsidRPr="0084777C">
        <w:rPr>
          <w:i/>
          <w:kern w:val="1"/>
          <w:lang w:eastAsia="ar-SA"/>
        </w:rPr>
        <w:t xml:space="preserve">продолжительность которых определяется в соответствии с </w:t>
      </w:r>
      <w:r w:rsidRPr="00B50CD2">
        <w:rPr>
          <w:i/>
          <w:kern w:val="1"/>
          <w:lang w:eastAsia="ar-SA"/>
        </w:rPr>
        <w:t>приложением № </w:t>
      </w:r>
      <w:r w:rsidR="00B50CD2" w:rsidRPr="00B50CD2">
        <w:rPr>
          <w:i/>
          <w:kern w:val="1"/>
          <w:lang w:eastAsia="ar-SA"/>
        </w:rPr>
        <w:t>2</w:t>
      </w:r>
      <w:r w:rsidRPr="00B50CD2">
        <w:rPr>
          <w:kern w:val="1"/>
          <w:lang w:eastAsia="ar-SA"/>
        </w:rPr>
        <w:t>__</w:t>
      </w:r>
      <w:r w:rsidRPr="00B50CD2">
        <w:rPr>
          <w:i/>
          <w:kern w:val="1"/>
          <w:lang w:eastAsia="ar-SA"/>
        </w:rPr>
        <w:t>_ коллективного договора.</w:t>
      </w:r>
    </w:p>
    <w:p w14:paraId="16D32271" w14:textId="77777777" w:rsidR="006A3FC1" w:rsidRPr="0084777C" w:rsidRDefault="006A3FC1" w:rsidP="006A3FC1">
      <w:pPr>
        <w:ind w:firstLine="705"/>
        <w:jc w:val="both"/>
      </w:pPr>
      <w:r w:rsidRPr="0084777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84777C" w:rsidRDefault="007949C1" w:rsidP="008658C1">
      <w:pPr>
        <w:ind w:firstLine="709"/>
        <w:contextualSpacing/>
        <w:jc w:val="both"/>
      </w:pPr>
      <w:r w:rsidRPr="0084777C">
        <w:t xml:space="preserve">Одному из родителей (опекуну, попечителю) для ухода за детьми- инвалидами по его письменному заявлению </w:t>
      </w:r>
      <w:r w:rsidR="00352666" w:rsidRPr="0084777C">
        <w:t xml:space="preserve">могут </w:t>
      </w:r>
      <w:r w:rsidRPr="0084777C">
        <w:t>предоставлят</w:t>
      </w:r>
      <w:r w:rsidR="00352666" w:rsidRPr="0084777C">
        <w:t>ь</w:t>
      </w:r>
      <w:r w:rsidRPr="0084777C">
        <w:t xml:space="preserve">ся </w:t>
      </w:r>
      <w:r w:rsidR="004E3A41" w:rsidRPr="0084777C">
        <w:t xml:space="preserve">4 </w:t>
      </w:r>
      <w:r w:rsidRPr="0084777C">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84777C" w:rsidRDefault="007C33FC" w:rsidP="008658C1">
      <w:pPr>
        <w:pStyle w:val="3"/>
        <w:ind w:firstLine="709"/>
        <w:contextualSpacing/>
        <w:rPr>
          <w:sz w:val="24"/>
          <w:szCs w:val="24"/>
        </w:rPr>
      </w:pPr>
      <w:r w:rsidRPr="0084777C">
        <w:rPr>
          <w:sz w:val="24"/>
          <w:szCs w:val="24"/>
        </w:rPr>
        <w:lastRenderedPageBreak/>
        <w:t>3.</w:t>
      </w:r>
      <w:r w:rsidR="008A73CD" w:rsidRPr="0084777C">
        <w:rPr>
          <w:sz w:val="24"/>
          <w:szCs w:val="24"/>
        </w:rPr>
        <w:t>1.</w:t>
      </w:r>
      <w:r w:rsidR="00C42BB3" w:rsidRPr="0084777C">
        <w:rPr>
          <w:sz w:val="24"/>
          <w:szCs w:val="24"/>
        </w:rPr>
        <w:t>19</w:t>
      </w:r>
      <w:r w:rsidR="00A17BBE" w:rsidRPr="0084777C">
        <w:rPr>
          <w:sz w:val="24"/>
          <w:szCs w:val="24"/>
        </w:rPr>
        <w:t>.</w:t>
      </w:r>
      <w:r w:rsidR="0064438E" w:rsidRPr="0084777C">
        <w:rPr>
          <w:rFonts w:eastAsia="Arial Unicode MS"/>
          <w:color w:val="000000"/>
          <w:kern w:val="1"/>
          <w:sz w:val="24"/>
          <w:szCs w:val="24"/>
        </w:rPr>
        <w:t> </w:t>
      </w:r>
      <w:r w:rsidRPr="0084777C">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84777C">
        <w:rPr>
          <w:sz w:val="24"/>
          <w:szCs w:val="24"/>
        </w:rPr>
        <w:t xml:space="preserve"> </w:t>
      </w:r>
    </w:p>
    <w:p w14:paraId="1A5671FF" w14:textId="13293CB2" w:rsidR="007C33FC"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85192B" w:rsidRPr="0084777C">
        <w:rPr>
          <w:sz w:val="24"/>
          <w:szCs w:val="24"/>
        </w:rPr>
        <w:t>2</w:t>
      </w:r>
      <w:r w:rsidR="00C42BB3" w:rsidRPr="0084777C">
        <w:rPr>
          <w:sz w:val="24"/>
          <w:szCs w:val="24"/>
        </w:rPr>
        <w:t>0</w:t>
      </w:r>
      <w:r w:rsidR="00A17BBE" w:rsidRPr="0084777C">
        <w:rPr>
          <w:sz w:val="24"/>
          <w:szCs w:val="24"/>
        </w:rPr>
        <w:t>.</w:t>
      </w:r>
      <w:r w:rsidR="0064438E" w:rsidRPr="0084777C">
        <w:rPr>
          <w:rFonts w:eastAsia="Arial Unicode MS"/>
          <w:color w:val="000000"/>
          <w:kern w:val="1"/>
          <w:sz w:val="24"/>
          <w:szCs w:val="24"/>
        </w:rPr>
        <w:t> </w:t>
      </w:r>
      <w:r w:rsidR="009C1B61" w:rsidRPr="0084777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84777C">
        <w:rPr>
          <w:sz w:val="24"/>
          <w:szCs w:val="24"/>
        </w:rPr>
        <w:t>.</w:t>
      </w:r>
    </w:p>
    <w:p w14:paraId="016000A2" w14:textId="77777777" w:rsidR="007C33FC" w:rsidRPr="0084777C" w:rsidRDefault="007C33FC" w:rsidP="008658C1">
      <w:pPr>
        <w:pStyle w:val="3"/>
        <w:ind w:firstLine="709"/>
        <w:contextualSpacing/>
        <w:rPr>
          <w:sz w:val="24"/>
          <w:szCs w:val="24"/>
        </w:rPr>
      </w:pPr>
      <w:r w:rsidRPr="0084777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84777C">
        <w:rPr>
          <w:sz w:val="24"/>
          <w:szCs w:val="24"/>
        </w:rPr>
        <w:t>,</w:t>
      </w:r>
      <w:r w:rsidRPr="0084777C">
        <w:rPr>
          <w:sz w:val="24"/>
          <w:szCs w:val="24"/>
        </w:rPr>
        <w:t xml:space="preserve"> чем за две недели.</w:t>
      </w:r>
    </w:p>
    <w:p w14:paraId="5B04F4C8" w14:textId="0FFEC1C1" w:rsidR="00141E2A" w:rsidRPr="0084777C" w:rsidRDefault="00F9421C" w:rsidP="008658C1">
      <w:pPr>
        <w:ind w:firstLine="709"/>
        <w:contextualSpacing/>
        <w:jc w:val="both"/>
      </w:pPr>
      <w:r w:rsidRPr="0084777C">
        <w:t>3.</w:t>
      </w:r>
      <w:r w:rsidR="008A73CD" w:rsidRPr="0084777C">
        <w:t>1.2</w:t>
      </w:r>
      <w:r w:rsidR="00C42BB3" w:rsidRPr="0084777C">
        <w:t>1</w:t>
      </w:r>
      <w:r w:rsidRPr="0084777C">
        <w:t>.</w:t>
      </w:r>
      <w:r w:rsidR="0064438E" w:rsidRPr="0084777C">
        <w:rPr>
          <w:rFonts w:eastAsia="Arial Unicode MS"/>
          <w:color w:val="000000"/>
          <w:kern w:val="1"/>
        </w:rPr>
        <w:t> </w:t>
      </w:r>
      <w:r w:rsidR="00B5652D" w:rsidRPr="0084777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548D1E37" w:rsidR="00352666" w:rsidRPr="0084777C" w:rsidRDefault="00352666" w:rsidP="008658C1">
      <w:pPr>
        <w:ind w:firstLine="709"/>
        <w:contextualSpacing/>
        <w:jc w:val="both"/>
      </w:pPr>
      <w:r w:rsidRPr="0084777C">
        <w:t xml:space="preserve">При этом </w:t>
      </w:r>
      <w:r w:rsidR="00717182" w:rsidRPr="0084777C">
        <w:t>педагогическим работникам</w:t>
      </w:r>
      <w:r w:rsidRPr="0084777C">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B50CD2" w:rsidRPr="00B50CD2">
        <w:t>56</w:t>
      </w:r>
      <w:r w:rsidRPr="0084777C">
        <w:t xml:space="preserve"> календарных дней.</w:t>
      </w:r>
    </w:p>
    <w:p w14:paraId="01DE8C63" w14:textId="77777777" w:rsidR="00316B3E" w:rsidRPr="0084777C" w:rsidRDefault="00316B3E" w:rsidP="008658C1">
      <w:pPr>
        <w:ind w:firstLine="709"/>
        <w:contextualSpacing/>
        <w:jc w:val="both"/>
      </w:pPr>
      <w:r w:rsidRPr="0084777C">
        <w:t>Денежная компенсация за неиспользованный отпуск при увольнении работника</w:t>
      </w:r>
      <w:r w:rsidR="00720066" w:rsidRPr="0084777C">
        <w:t xml:space="preserve"> </w:t>
      </w:r>
      <w:r w:rsidRPr="0084777C">
        <w:t>исчисляется исходя из количества неиспользованны</w:t>
      </w:r>
      <w:r w:rsidR="009222EB" w:rsidRPr="0084777C">
        <w:t>х дней отпуска с учё</w:t>
      </w:r>
      <w:r w:rsidRPr="0084777C">
        <w:t>том рабочего года работника.</w:t>
      </w:r>
    </w:p>
    <w:p w14:paraId="51BC5C73" w14:textId="77777777" w:rsidR="00316B3E" w:rsidRPr="0084777C" w:rsidRDefault="00316B3E" w:rsidP="008658C1">
      <w:pPr>
        <w:ind w:firstLine="709"/>
        <w:contextualSpacing/>
        <w:jc w:val="both"/>
      </w:pPr>
      <w:r w:rsidRPr="0084777C">
        <w:t>При исчислении стажа работы при выплате денежной компенсации за неисполь</w:t>
      </w:r>
      <w:r w:rsidR="00F9421C" w:rsidRPr="0084777C">
        <w:t xml:space="preserve">зованный отпуск при увольнении </w:t>
      </w:r>
      <w:r w:rsidRPr="0084777C">
        <w:t>необходимо учесть, что:</w:t>
      </w:r>
    </w:p>
    <w:p w14:paraId="4233813F" w14:textId="4D1CB740" w:rsidR="00316B3E" w:rsidRPr="0084777C" w:rsidRDefault="00316B3E" w:rsidP="008658C1">
      <w:pPr>
        <w:ind w:firstLine="709"/>
        <w:contextualSpacing/>
        <w:jc w:val="both"/>
      </w:pPr>
      <w:r w:rsidRPr="0084777C">
        <w:t>-</w:t>
      </w:r>
      <w:r w:rsidR="0064438E" w:rsidRPr="0084777C">
        <w:rPr>
          <w:rFonts w:eastAsia="Arial Unicode MS"/>
          <w:color w:val="000000"/>
          <w:kern w:val="1"/>
        </w:rPr>
        <w:t> </w:t>
      </w:r>
      <w:r w:rsidRPr="0084777C">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84777C">
        <w:t>должны исключаться из подсч</w:t>
      </w:r>
      <w:r w:rsidR="009F10E3" w:rsidRPr="0084777C">
        <w:t>ё</w:t>
      </w:r>
      <w:r w:rsidR="00F9421C" w:rsidRPr="0084777C">
        <w:t xml:space="preserve">та </w:t>
      </w:r>
      <w:r w:rsidRPr="0084777C">
        <w:t>стажа, дающего право на выплату компенсации за неиспользованный отпуск при увольнении;</w:t>
      </w:r>
    </w:p>
    <w:p w14:paraId="4CF213B8" w14:textId="27F772D1" w:rsidR="00316B3E" w:rsidRPr="0084777C" w:rsidRDefault="00316B3E" w:rsidP="008658C1">
      <w:pPr>
        <w:ind w:firstLine="709"/>
        <w:contextualSpacing/>
        <w:jc w:val="both"/>
      </w:pPr>
      <w:r w:rsidRPr="0084777C">
        <w:t>-</w:t>
      </w:r>
      <w:r w:rsidR="0064438E" w:rsidRPr="0084777C">
        <w:rPr>
          <w:rFonts w:eastAsia="Arial Unicode MS"/>
          <w:color w:val="000000"/>
          <w:kern w:val="1"/>
        </w:rPr>
        <w:t> </w:t>
      </w:r>
      <w:r w:rsidRPr="0084777C">
        <w:t>излишки, составляющие менее половины месяца, исключаются из подсч</w:t>
      </w:r>
      <w:r w:rsidR="009F10E3" w:rsidRPr="0084777C">
        <w:t>ё</w:t>
      </w:r>
      <w:r w:rsidRPr="0084777C">
        <w:t>та, а излишки, составляющие не менее половины месяца, округляются до полного месяца</w:t>
      </w:r>
      <w:r w:rsidR="00F9421C" w:rsidRPr="0084777C">
        <w:t>.</w:t>
      </w:r>
    </w:p>
    <w:p w14:paraId="05CDE02C" w14:textId="66D13CE3" w:rsidR="001F7E10" w:rsidRPr="0084777C" w:rsidRDefault="00C42BB3" w:rsidP="008658C1">
      <w:pPr>
        <w:pStyle w:val="3"/>
        <w:ind w:firstLine="709"/>
        <w:contextualSpacing/>
        <w:rPr>
          <w:sz w:val="24"/>
          <w:szCs w:val="24"/>
        </w:rPr>
      </w:pPr>
      <w:r w:rsidRPr="0084777C">
        <w:rPr>
          <w:sz w:val="24"/>
          <w:szCs w:val="24"/>
        </w:rPr>
        <w:t>3.1</w:t>
      </w:r>
      <w:r w:rsidR="008A73CD" w:rsidRPr="0084777C">
        <w:rPr>
          <w:sz w:val="24"/>
          <w:szCs w:val="24"/>
        </w:rPr>
        <w:t>.</w:t>
      </w:r>
      <w:r w:rsidR="001F7E10" w:rsidRPr="0084777C">
        <w:rPr>
          <w:sz w:val="24"/>
          <w:szCs w:val="24"/>
        </w:rPr>
        <w:t>2</w:t>
      </w:r>
      <w:r w:rsidRPr="0084777C">
        <w:rPr>
          <w:sz w:val="24"/>
          <w:szCs w:val="24"/>
        </w:rPr>
        <w:t>2</w:t>
      </w:r>
      <w:r w:rsidR="00F9421C" w:rsidRPr="0084777C">
        <w:rPr>
          <w:sz w:val="24"/>
          <w:szCs w:val="24"/>
        </w:rPr>
        <w:t>.</w:t>
      </w:r>
      <w:r w:rsidR="00EE1175" w:rsidRPr="0084777C">
        <w:rPr>
          <w:rFonts w:eastAsia="Arial Unicode MS"/>
          <w:color w:val="000000"/>
          <w:kern w:val="1"/>
          <w:sz w:val="24"/>
          <w:szCs w:val="24"/>
        </w:rPr>
        <w:t> </w:t>
      </w:r>
      <w:r w:rsidR="001F7E10" w:rsidRPr="0084777C">
        <w:rPr>
          <w:sz w:val="24"/>
          <w:szCs w:val="24"/>
        </w:rPr>
        <w:t>Исчисление среднего заработка для оплаты ежегодного отпуска производится в соответствии со ст</w:t>
      </w:r>
      <w:r w:rsidR="00CA1933" w:rsidRPr="0084777C">
        <w:rPr>
          <w:sz w:val="24"/>
          <w:szCs w:val="24"/>
        </w:rPr>
        <w:t>атьё</w:t>
      </w:r>
      <w:r w:rsidR="001F7E10" w:rsidRPr="0084777C">
        <w:rPr>
          <w:sz w:val="24"/>
          <w:szCs w:val="24"/>
        </w:rPr>
        <w:t>й 139 ТК</w:t>
      </w:r>
      <w:r w:rsidR="00CA1933" w:rsidRPr="0084777C">
        <w:rPr>
          <w:sz w:val="24"/>
          <w:szCs w:val="24"/>
        </w:rPr>
        <w:t> </w:t>
      </w:r>
      <w:r w:rsidR="001F7E10" w:rsidRPr="0084777C">
        <w:rPr>
          <w:sz w:val="24"/>
          <w:szCs w:val="24"/>
        </w:rPr>
        <w:t>РФ.</w:t>
      </w:r>
    </w:p>
    <w:p w14:paraId="461DA5C4" w14:textId="0E3D7002" w:rsidR="007C33FC"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4A393E" w:rsidRPr="0084777C">
        <w:rPr>
          <w:sz w:val="24"/>
          <w:szCs w:val="24"/>
        </w:rPr>
        <w:t>2</w:t>
      </w:r>
      <w:r w:rsidR="00C42BB3" w:rsidRPr="0084777C">
        <w:rPr>
          <w:sz w:val="24"/>
          <w:szCs w:val="24"/>
        </w:rPr>
        <w:t>3</w:t>
      </w:r>
      <w:r w:rsidR="00F9421C" w:rsidRPr="0084777C">
        <w:rPr>
          <w:sz w:val="24"/>
          <w:szCs w:val="24"/>
        </w:rPr>
        <w:t>.</w:t>
      </w:r>
      <w:r w:rsidR="00EE1175" w:rsidRPr="0084777C">
        <w:rPr>
          <w:rFonts w:eastAsia="Arial Unicode MS"/>
          <w:color w:val="000000"/>
          <w:kern w:val="1"/>
          <w:sz w:val="24"/>
          <w:szCs w:val="24"/>
        </w:rPr>
        <w:t> </w:t>
      </w:r>
      <w:r w:rsidR="00384151" w:rsidRPr="0084777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84777C" w:rsidRDefault="007C33FC" w:rsidP="008658C1">
      <w:pPr>
        <w:pStyle w:val="3"/>
        <w:ind w:firstLine="709"/>
        <w:contextualSpacing/>
        <w:rPr>
          <w:sz w:val="24"/>
          <w:szCs w:val="24"/>
        </w:rPr>
      </w:pPr>
      <w:r w:rsidRPr="0084777C">
        <w:rPr>
          <w:sz w:val="24"/>
          <w:szCs w:val="24"/>
        </w:rPr>
        <w:t>3.</w:t>
      </w:r>
      <w:r w:rsidR="008A73CD" w:rsidRPr="0084777C">
        <w:rPr>
          <w:sz w:val="24"/>
          <w:szCs w:val="24"/>
        </w:rPr>
        <w:t>1.</w:t>
      </w:r>
      <w:r w:rsidR="004A393E" w:rsidRPr="0084777C">
        <w:rPr>
          <w:sz w:val="24"/>
          <w:szCs w:val="24"/>
        </w:rPr>
        <w:t>2</w:t>
      </w:r>
      <w:r w:rsidR="00C42BB3" w:rsidRPr="0084777C">
        <w:rPr>
          <w:sz w:val="24"/>
          <w:szCs w:val="24"/>
        </w:rPr>
        <w:t>4</w:t>
      </w:r>
      <w:r w:rsidR="00F9421C" w:rsidRPr="0084777C">
        <w:rPr>
          <w:sz w:val="24"/>
          <w:szCs w:val="24"/>
        </w:rPr>
        <w:t>.</w:t>
      </w:r>
      <w:r w:rsidR="00EE1175" w:rsidRPr="0084777C">
        <w:rPr>
          <w:rFonts w:eastAsia="Arial Unicode MS"/>
          <w:color w:val="000000"/>
          <w:kern w:val="1"/>
          <w:sz w:val="24"/>
          <w:szCs w:val="24"/>
        </w:rPr>
        <w:t> </w:t>
      </w:r>
      <w:r w:rsidR="00E56BDE" w:rsidRPr="0084777C">
        <w:rPr>
          <w:sz w:val="24"/>
          <w:szCs w:val="24"/>
        </w:rPr>
        <w:t>О</w:t>
      </w:r>
      <w:r w:rsidRPr="0084777C">
        <w:rPr>
          <w:sz w:val="24"/>
          <w:szCs w:val="24"/>
        </w:rPr>
        <w:t xml:space="preserve">тпуск </w:t>
      </w:r>
      <w:r w:rsidRPr="00B50CD2">
        <w:rPr>
          <w:sz w:val="24"/>
          <w:szCs w:val="24"/>
        </w:rPr>
        <w:t>без сохранения</w:t>
      </w:r>
      <w:r w:rsidRPr="0084777C">
        <w:rPr>
          <w:sz w:val="24"/>
          <w:szCs w:val="24"/>
        </w:rPr>
        <w:t xml:space="preserve"> заработной платы</w:t>
      </w:r>
      <w:r w:rsidR="00E56BDE" w:rsidRPr="0084777C">
        <w:rPr>
          <w:sz w:val="24"/>
          <w:szCs w:val="24"/>
        </w:rPr>
        <w:t xml:space="preserve"> предоставляется работнику </w:t>
      </w:r>
      <w:r w:rsidRPr="0084777C">
        <w:rPr>
          <w:sz w:val="24"/>
          <w:szCs w:val="24"/>
        </w:rPr>
        <w:t xml:space="preserve">на основании </w:t>
      </w:r>
      <w:r w:rsidR="00E56BDE" w:rsidRPr="0084777C">
        <w:rPr>
          <w:sz w:val="24"/>
          <w:szCs w:val="24"/>
        </w:rPr>
        <w:t xml:space="preserve">его </w:t>
      </w:r>
      <w:r w:rsidRPr="0084777C">
        <w:rPr>
          <w:sz w:val="24"/>
          <w:szCs w:val="24"/>
        </w:rPr>
        <w:t>письменного заявления</w:t>
      </w:r>
      <w:r w:rsidR="00E56BDE" w:rsidRPr="0084777C">
        <w:rPr>
          <w:sz w:val="24"/>
          <w:szCs w:val="24"/>
        </w:rPr>
        <w:t xml:space="preserve"> в указанный им</w:t>
      </w:r>
      <w:r w:rsidR="00EE1608" w:rsidRPr="0084777C">
        <w:rPr>
          <w:sz w:val="24"/>
          <w:szCs w:val="24"/>
        </w:rPr>
        <w:t xml:space="preserve"> срок </w:t>
      </w:r>
      <w:r w:rsidR="00F815B1" w:rsidRPr="0084777C">
        <w:rPr>
          <w:sz w:val="24"/>
          <w:szCs w:val="24"/>
        </w:rPr>
        <w:t xml:space="preserve">в </w:t>
      </w:r>
      <w:r w:rsidRPr="0084777C">
        <w:rPr>
          <w:sz w:val="24"/>
          <w:szCs w:val="24"/>
        </w:rPr>
        <w:t>следующи</w:t>
      </w:r>
      <w:r w:rsidR="00F815B1" w:rsidRPr="0084777C">
        <w:rPr>
          <w:sz w:val="24"/>
          <w:szCs w:val="24"/>
        </w:rPr>
        <w:t>х случаях</w:t>
      </w:r>
      <w:r w:rsidRPr="0084777C">
        <w:rPr>
          <w:sz w:val="24"/>
          <w:szCs w:val="24"/>
        </w:rPr>
        <w:t>:</w:t>
      </w:r>
    </w:p>
    <w:p w14:paraId="48D8DAD5" w14:textId="77777777"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 xml:space="preserve">родителям, </w:t>
      </w:r>
      <w:r w:rsidR="00F815B1" w:rsidRPr="0084777C">
        <w:rPr>
          <w:sz w:val="24"/>
          <w:szCs w:val="24"/>
        </w:rPr>
        <w:t>воспитыва</w:t>
      </w:r>
      <w:r w:rsidR="007C33FC" w:rsidRPr="0084777C">
        <w:rPr>
          <w:sz w:val="24"/>
          <w:szCs w:val="24"/>
        </w:rPr>
        <w:t xml:space="preserve">ющим </w:t>
      </w:r>
      <w:r w:rsidR="000E3B39" w:rsidRPr="0084777C">
        <w:rPr>
          <w:sz w:val="24"/>
          <w:szCs w:val="24"/>
        </w:rPr>
        <w:t xml:space="preserve">двух или более </w:t>
      </w:r>
      <w:r w:rsidR="007C33FC" w:rsidRPr="0084777C">
        <w:rPr>
          <w:sz w:val="24"/>
          <w:szCs w:val="24"/>
        </w:rPr>
        <w:t>детей в возрасте до 14 лет – 14 календарных дней;</w:t>
      </w:r>
    </w:p>
    <w:p w14:paraId="424FF592" w14:textId="1AAD748A" w:rsidR="007C33FC" w:rsidRPr="0084777C" w:rsidRDefault="00D735BD"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Pr="0084777C">
        <w:rPr>
          <w:sz w:val="24"/>
          <w:szCs w:val="24"/>
        </w:rPr>
        <w:t>в связи с переездом на новое место жительств</w:t>
      </w:r>
      <w:r w:rsidR="00F815B1" w:rsidRPr="0084777C">
        <w:rPr>
          <w:sz w:val="24"/>
          <w:szCs w:val="24"/>
        </w:rPr>
        <w:t>а</w:t>
      </w:r>
      <w:r w:rsidRPr="0084777C">
        <w:rPr>
          <w:sz w:val="24"/>
          <w:szCs w:val="24"/>
        </w:rPr>
        <w:t xml:space="preserve"> – </w:t>
      </w:r>
      <w:r w:rsidR="00B50CD2" w:rsidRPr="00B50CD2">
        <w:rPr>
          <w:sz w:val="24"/>
          <w:szCs w:val="24"/>
        </w:rPr>
        <w:t>2</w:t>
      </w:r>
      <w:r w:rsidRPr="0084777C">
        <w:rPr>
          <w:sz w:val="24"/>
          <w:szCs w:val="24"/>
        </w:rPr>
        <w:t xml:space="preserve"> календарных дня;</w:t>
      </w:r>
    </w:p>
    <w:p w14:paraId="108CB3DD" w14:textId="1F5E997F"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 xml:space="preserve">для проводов детей на военную службу – </w:t>
      </w:r>
      <w:r w:rsidR="00B50CD2">
        <w:rPr>
          <w:sz w:val="24"/>
          <w:szCs w:val="24"/>
        </w:rPr>
        <w:t>1</w:t>
      </w:r>
      <w:r w:rsidR="00F40D2C" w:rsidRPr="00B50CD2">
        <w:rPr>
          <w:sz w:val="24"/>
          <w:szCs w:val="24"/>
        </w:rPr>
        <w:t>_</w:t>
      </w:r>
      <w:r w:rsidR="00F40D2C" w:rsidRPr="0084777C">
        <w:rPr>
          <w:sz w:val="24"/>
          <w:szCs w:val="24"/>
        </w:rPr>
        <w:t>__</w:t>
      </w:r>
      <w:r w:rsidR="00B50CD2">
        <w:rPr>
          <w:sz w:val="24"/>
          <w:szCs w:val="24"/>
        </w:rPr>
        <w:t xml:space="preserve"> календарный день</w:t>
      </w:r>
      <w:r w:rsidR="007C33FC" w:rsidRPr="0084777C">
        <w:rPr>
          <w:sz w:val="24"/>
          <w:szCs w:val="24"/>
        </w:rPr>
        <w:t>;</w:t>
      </w:r>
    </w:p>
    <w:p w14:paraId="00DCE641" w14:textId="0289E131"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 xml:space="preserve">тяжелого заболевания близкого родственника – </w:t>
      </w:r>
      <w:r w:rsidR="00B50CD2">
        <w:rPr>
          <w:sz w:val="24"/>
          <w:szCs w:val="24"/>
        </w:rPr>
        <w:t>14</w:t>
      </w:r>
      <w:r w:rsidR="001B49F3" w:rsidRPr="0084777C">
        <w:rPr>
          <w:sz w:val="24"/>
          <w:szCs w:val="24"/>
        </w:rPr>
        <w:t xml:space="preserve"> </w:t>
      </w:r>
      <w:r w:rsidR="00B50CD2">
        <w:rPr>
          <w:sz w:val="24"/>
          <w:szCs w:val="24"/>
        </w:rPr>
        <w:t>календарных дней</w:t>
      </w:r>
      <w:r w:rsidR="007C33FC" w:rsidRPr="0084777C">
        <w:rPr>
          <w:sz w:val="24"/>
          <w:szCs w:val="24"/>
        </w:rPr>
        <w:t>;</w:t>
      </w:r>
    </w:p>
    <w:p w14:paraId="2142294D" w14:textId="77777777"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 xml:space="preserve">работающим пенсионерам по старости (по возрасту) – до </w:t>
      </w:r>
      <w:r w:rsidR="000A3167" w:rsidRPr="0084777C">
        <w:rPr>
          <w:sz w:val="24"/>
          <w:szCs w:val="24"/>
        </w:rPr>
        <w:t>14</w:t>
      </w:r>
      <w:r w:rsidR="000A3167" w:rsidRPr="0084777C">
        <w:rPr>
          <w:rFonts w:eastAsia="Arial Unicode MS"/>
          <w:color w:val="000000"/>
          <w:kern w:val="1"/>
          <w:sz w:val="24"/>
          <w:szCs w:val="24"/>
        </w:rPr>
        <w:t> </w:t>
      </w:r>
      <w:r w:rsidR="007C33FC" w:rsidRPr="0084777C">
        <w:rPr>
          <w:sz w:val="24"/>
          <w:szCs w:val="24"/>
        </w:rPr>
        <w:t>календарных дней в году;</w:t>
      </w:r>
    </w:p>
    <w:p w14:paraId="02373F60" w14:textId="77777777"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 xml:space="preserve">родителям и женам (мужьям) военнослужащих, </w:t>
      </w:r>
      <w:r w:rsidR="000E3B39" w:rsidRPr="0084777C">
        <w:rPr>
          <w:sz w:val="24"/>
          <w:szCs w:val="24"/>
        </w:rPr>
        <w:t xml:space="preserve">а также сотрудников правоохранительных органов, </w:t>
      </w:r>
      <w:r w:rsidR="007C33FC" w:rsidRPr="0084777C">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84777C">
        <w:rPr>
          <w:sz w:val="24"/>
          <w:szCs w:val="24"/>
        </w:rPr>
        <w:t>,</w:t>
      </w:r>
      <w:r w:rsidR="007C33FC" w:rsidRPr="0084777C">
        <w:rPr>
          <w:sz w:val="24"/>
          <w:szCs w:val="24"/>
        </w:rPr>
        <w:t xml:space="preserve"> связанного с прохождением военной службы – до </w:t>
      </w:r>
      <w:r w:rsidR="000A3167" w:rsidRPr="0084777C">
        <w:rPr>
          <w:sz w:val="24"/>
          <w:szCs w:val="24"/>
        </w:rPr>
        <w:t>14</w:t>
      </w:r>
      <w:r w:rsidR="007C33FC" w:rsidRPr="0084777C">
        <w:rPr>
          <w:sz w:val="24"/>
          <w:szCs w:val="24"/>
        </w:rPr>
        <w:t xml:space="preserve"> календарных дней в году;</w:t>
      </w:r>
    </w:p>
    <w:p w14:paraId="1C86F588" w14:textId="77777777" w:rsidR="007C33FC" w:rsidRPr="0084777C" w:rsidRDefault="0066281E" w:rsidP="008658C1">
      <w:pPr>
        <w:pStyle w:val="3"/>
        <w:ind w:firstLine="709"/>
        <w:contextualSpacing/>
        <w:rPr>
          <w:sz w:val="24"/>
          <w:szCs w:val="24"/>
        </w:rPr>
      </w:pPr>
      <w:r w:rsidRPr="0084777C">
        <w:rPr>
          <w:sz w:val="24"/>
          <w:szCs w:val="24"/>
        </w:rPr>
        <w:t>-</w:t>
      </w:r>
      <w:r w:rsidR="00EE1175" w:rsidRPr="0084777C">
        <w:rPr>
          <w:rFonts w:eastAsia="Arial Unicode MS"/>
          <w:color w:val="000000"/>
          <w:kern w:val="1"/>
          <w:sz w:val="24"/>
          <w:szCs w:val="24"/>
        </w:rPr>
        <w:t> </w:t>
      </w:r>
      <w:r w:rsidR="007C33FC" w:rsidRPr="0084777C">
        <w:rPr>
          <w:sz w:val="24"/>
          <w:szCs w:val="24"/>
        </w:rPr>
        <w:t>работающим инвалидам – до 60 календарных дней в году.</w:t>
      </w:r>
    </w:p>
    <w:p w14:paraId="008629F8" w14:textId="049C1DB1" w:rsidR="00343A75" w:rsidRPr="0084777C" w:rsidRDefault="00F9421C" w:rsidP="008658C1">
      <w:pPr>
        <w:ind w:firstLine="709"/>
        <w:contextualSpacing/>
        <w:jc w:val="both"/>
      </w:pPr>
      <w:r w:rsidRPr="0084777C">
        <w:t>3.</w:t>
      </w:r>
      <w:r w:rsidR="008A73CD" w:rsidRPr="0084777C">
        <w:t>1.2</w:t>
      </w:r>
      <w:r w:rsidR="00C42BB3" w:rsidRPr="0084777C">
        <w:t>5</w:t>
      </w:r>
      <w:r w:rsidR="00343A75" w:rsidRPr="0084777C">
        <w:t>.</w:t>
      </w:r>
      <w:r w:rsidR="00EE1175" w:rsidRPr="0084777C">
        <w:rPr>
          <w:rFonts w:eastAsia="Arial Unicode MS"/>
          <w:color w:val="000000"/>
          <w:kern w:val="1"/>
        </w:rPr>
        <w:t> </w:t>
      </w:r>
      <w:r w:rsidR="00343A75" w:rsidRPr="0084777C">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84777C">
        <w:t>.</w:t>
      </w:r>
    </w:p>
    <w:p w14:paraId="3604C51E" w14:textId="5F7CA654" w:rsidR="00E2600F" w:rsidRPr="0084777C" w:rsidRDefault="00231BD9" w:rsidP="008658C1">
      <w:pPr>
        <w:pStyle w:val="ad"/>
        <w:ind w:firstLine="709"/>
        <w:contextualSpacing/>
        <w:jc w:val="both"/>
      </w:pPr>
      <w:r w:rsidRPr="0084777C">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84777C">
        <w:lastRenderedPageBreak/>
        <w:t xml:space="preserve">нетрудоспособности в период нахождения в длительном отпуске, </w:t>
      </w:r>
      <w:r w:rsidR="006C7AE4" w:rsidRPr="0084777C">
        <w:t xml:space="preserve">а также </w:t>
      </w:r>
      <w:r w:rsidRPr="0084777C">
        <w:t xml:space="preserve">присоединение длительного отпуска к ежегодному основному оплачиваемому отпуску определяются </w:t>
      </w:r>
      <w:r w:rsidR="00E2600F" w:rsidRPr="0084777C">
        <w:t>работником и работодателем</w:t>
      </w:r>
      <w:r w:rsidR="001B49F3" w:rsidRPr="0084777C">
        <w:t xml:space="preserve"> </w:t>
      </w:r>
      <w:r w:rsidRPr="0084777C">
        <w:t xml:space="preserve">по соглашению сторон. </w:t>
      </w:r>
    </w:p>
    <w:p w14:paraId="700AE850" w14:textId="77777777" w:rsidR="008B05BD" w:rsidRPr="0084777C" w:rsidRDefault="008B05BD" w:rsidP="008658C1">
      <w:pPr>
        <w:pStyle w:val="3"/>
        <w:ind w:firstLine="709"/>
        <w:contextualSpacing/>
        <w:rPr>
          <w:sz w:val="24"/>
          <w:szCs w:val="24"/>
        </w:rPr>
      </w:pPr>
      <w:r w:rsidRPr="0084777C">
        <w:rPr>
          <w:sz w:val="24"/>
          <w:szCs w:val="24"/>
        </w:rPr>
        <w:t>3.</w:t>
      </w:r>
      <w:r w:rsidR="008A73CD" w:rsidRPr="0084777C">
        <w:rPr>
          <w:sz w:val="24"/>
          <w:szCs w:val="24"/>
        </w:rPr>
        <w:t>2.</w:t>
      </w:r>
      <w:r w:rsidR="00EE1175" w:rsidRPr="0084777C">
        <w:rPr>
          <w:rFonts w:eastAsia="Arial Unicode MS"/>
          <w:color w:val="000000"/>
          <w:kern w:val="1"/>
          <w:sz w:val="24"/>
          <w:szCs w:val="24"/>
        </w:rPr>
        <w:t> </w:t>
      </w:r>
      <w:r w:rsidRPr="0084777C">
        <w:rPr>
          <w:sz w:val="24"/>
          <w:szCs w:val="24"/>
        </w:rPr>
        <w:t>Выборный орган первичной профсоюзной организации обязуется:</w:t>
      </w:r>
    </w:p>
    <w:p w14:paraId="6D7F3740" w14:textId="77777777" w:rsidR="008B05BD" w:rsidRPr="0084777C" w:rsidRDefault="008B05BD" w:rsidP="008658C1">
      <w:pPr>
        <w:pStyle w:val="3"/>
        <w:ind w:firstLine="709"/>
        <w:contextualSpacing/>
        <w:rPr>
          <w:sz w:val="24"/>
          <w:szCs w:val="24"/>
        </w:rPr>
      </w:pPr>
      <w:r w:rsidRPr="0084777C">
        <w:rPr>
          <w:sz w:val="24"/>
          <w:szCs w:val="24"/>
        </w:rPr>
        <w:t>3.</w:t>
      </w:r>
      <w:r w:rsidR="008A73CD" w:rsidRPr="0084777C">
        <w:rPr>
          <w:sz w:val="24"/>
          <w:szCs w:val="24"/>
        </w:rPr>
        <w:t>2</w:t>
      </w:r>
      <w:r w:rsidRPr="0084777C">
        <w:rPr>
          <w:sz w:val="24"/>
          <w:szCs w:val="24"/>
        </w:rPr>
        <w:t>.1.</w:t>
      </w:r>
      <w:r w:rsidR="00EE1175" w:rsidRPr="0084777C">
        <w:rPr>
          <w:rFonts w:eastAsia="Arial Unicode MS"/>
          <w:color w:val="000000"/>
          <w:kern w:val="1"/>
          <w:sz w:val="24"/>
          <w:szCs w:val="24"/>
        </w:rPr>
        <w:t> </w:t>
      </w:r>
      <w:r w:rsidRPr="0084777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84777C">
        <w:rPr>
          <w:sz w:val="24"/>
          <w:szCs w:val="24"/>
        </w:rPr>
        <w:t>х нормативных актов, настоящего</w:t>
      </w:r>
      <w:r w:rsidRPr="0084777C">
        <w:rPr>
          <w:sz w:val="24"/>
          <w:szCs w:val="24"/>
        </w:rPr>
        <w:t xml:space="preserve"> коллективного договора по вопросам рабочего времени и времени отдыха работников.</w:t>
      </w:r>
    </w:p>
    <w:p w14:paraId="44778B8F" w14:textId="77777777" w:rsidR="008B05BD" w:rsidRPr="0084777C" w:rsidRDefault="008B05BD" w:rsidP="008658C1">
      <w:pPr>
        <w:pStyle w:val="3"/>
        <w:ind w:firstLine="709"/>
        <w:contextualSpacing/>
        <w:rPr>
          <w:sz w:val="24"/>
          <w:szCs w:val="24"/>
        </w:rPr>
      </w:pPr>
      <w:r w:rsidRPr="0084777C">
        <w:rPr>
          <w:sz w:val="24"/>
          <w:szCs w:val="24"/>
        </w:rPr>
        <w:t>3.</w:t>
      </w:r>
      <w:r w:rsidR="008A73CD" w:rsidRPr="0084777C">
        <w:rPr>
          <w:sz w:val="24"/>
          <w:szCs w:val="24"/>
        </w:rPr>
        <w:t>2</w:t>
      </w:r>
      <w:r w:rsidRPr="0084777C">
        <w:rPr>
          <w:sz w:val="24"/>
          <w:szCs w:val="24"/>
        </w:rPr>
        <w:t>.2.</w:t>
      </w:r>
      <w:r w:rsidR="00EE1175" w:rsidRPr="0084777C">
        <w:rPr>
          <w:rFonts w:eastAsia="Arial Unicode MS"/>
          <w:color w:val="000000"/>
          <w:kern w:val="1"/>
          <w:sz w:val="24"/>
          <w:szCs w:val="24"/>
        </w:rPr>
        <w:t> </w:t>
      </w:r>
      <w:r w:rsidRPr="0084777C">
        <w:rPr>
          <w:sz w:val="24"/>
          <w:szCs w:val="24"/>
        </w:rPr>
        <w:t xml:space="preserve">Предоставлять работодателю мотивированное мнение </w:t>
      </w:r>
      <w:r w:rsidR="00E56BDE" w:rsidRPr="0084777C">
        <w:rPr>
          <w:sz w:val="24"/>
          <w:szCs w:val="24"/>
        </w:rPr>
        <w:t xml:space="preserve">о проектах </w:t>
      </w:r>
      <w:r w:rsidRPr="0084777C">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84777C">
        <w:rPr>
          <w:sz w:val="24"/>
          <w:szCs w:val="24"/>
        </w:rPr>
        <w:t>атьё</w:t>
      </w:r>
      <w:r w:rsidR="004E0257" w:rsidRPr="0084777C">
        <w:rPr>
          <w:sz w:val="24"/>
          <w:szCs w:val="24"/>
        </w:rPr>
        <w:t xml:space="preserve">й </w:t>
      </w:r>
      <w:r w:rsidRPr="0084777C">
        <w:rPr>
          <w:sz w:val="24"/>
          <w:szCs w:val="24"/>
        </w:rPr>
        <w:t>37</w:t>
      </w:r>
      <w:r w:rsidR="00CA1933" w:rsidRPr="0084777C">
        <w:rPr>
          <w:sz w:val="24"/>
          <w:szCs w:val="24"/>
        </w:rPr>
        <w:t>2 ТК </w:t>
      </w:r>
      <w:r w:rsidRPr="0084777C">
        <w:rPr>
          <w:sz w:val="24"/>
          <w:szCs w:val="24"/>
        </w:rPr>
        <w:t>РФ.</w:t>
      </w:r>
    </w:p>
    <w:p w14:paraId="3931C9C9" w14:textId="77777777" w:rsidR="008B05BD" w:rsidRPr="0084777C" w:rsidRDefault="008B05BD" w:rsidP="008658C1">
      <w:pPr>
        <w:pStyle w:val="3"/>
        <w:ind w:firstLine="709"/>
        <w:contextualSpacing/>
        <w:rPr>
          <w:sz w:val="24"/>
          <w:szCs w:val="24"/>
        </w:rPr>
      </w:pPr>
      <w:r w:rsidRPr="0084777C">
        <w:rPr>
          <w:sz w:val="24"/>
          <w:szCs w:val="24"/>
        </w:rPr>
        <w:t>3.</w:t>
      </w:r>
      <w:r w:rsidR="008A73CD" w:rsidRPr="0084777C">
        <w:rPr>
          <w:sz w:val="24"/>
          <w:szCs w:val="24"/>
        </w:rPr>
        <w:t>2</w:t>
      </w:r>
      <w:r w:rsidRPr="0084777C">
        <w:rPr>
          <w:sz w:val="24"/>
          <w:szCs w:val="24"/>
        </w:rPr>
        <w:t>.3.</w:t>
      </w:r>
      <w:r w:rsidR="00EE1175" w:rsidRPr="0084777C">
        <w:rPr>
          <w:rFonts w:eastAsia="Arial Unicode MS"/>
          <w:color w:val="000000"/>
          <w:kern w:val="1"/>
          <w:sz w:val="24"/>
          <w:szCs w:val="24"/>
        </w:rPr>
        <w:t> </w:t>
      </w:r>
      <w:r w:rsidRPr="0084777C">
        <w:rPr>
          <w:sz w:val="24"/>
          <w:szCs w:val="24"/>
        </w:rPr>
        <w:t>Вносить работодателю представления об устранении выявленных нарушений</w:t>
      </w:r>
      <w:r w:rsidR="001B49F3" w:rsidRPr="0084777C">
        <w:rPr>
          <w:sz w:val="24"/>
          <w:szCs w:val="24"/>
        </w:rPr>
        <w:t xml:space="preserve"> </w:t>
      </w:r>
      <w:r w:rsidR="00A2348D" w:rsidRPr="0084777C">
        <w:rPr>
          <w:sz w:val="24"/>
          <w:szCs w:val="24"/>
        </w:rPr>
        <w:t>трудового законодательства</w:t>
      </w:r>
      <w:r w:rsidR="001B49F3" w:rsidRPr="0084777C">
        <w:rPr>
          <w:sz w:val="24"/>
          <w:szCs w:val="24"/>
        </w:rPr>
        <w:t xml:space="preserve"> </w:t>
      </w:r>
      <w:r w:rsidR="00A2348D" w:rsidRPr="0084777C">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84777C">
        <w:rPr>
          <w:sz w:val="24"/>
          <w:szCs w:val="24"/>
        </w:rPr>
        <w:t>.</w:t>
      </w:r>
    </w:p>
    <w:p w14:paraId="7B634F19" w14:textId="77777777" w:rsidR="00B84A3B" w:rsidRPr="0084777C" w:rsidRDefault="00B84A3B" w:rsidP="008658C1">
      <w:pPr>
        <w:pStyle w:val="3"/>
        <w:ind w:firstLine="709"/>
        <w:contextualSpacing/>
        <w:jc w:val="center"/>
        <w:outlineLvl w:val="0"/>
        <w:rPr>
          <w:b/>
          <w:bCs/>
          <w:caps/>
          <w:sz w:val="24"/>
          <w:szCs w:val="24"/>
        </w:rPr>
      </w:pPr>
    </w:p>
    <w:p w14:paraId="2BDE75A8" w14:textId="77777777" w:rsidR="00014810" w:rsidRPr="0084777C" w:rsidRDefault="00014810" w:rsidP="008658C1">
      <w:pPr>
        <w:pStyle w:val="3"/>
        <w:ind w:firstLine="709"/>
        <w:contextualSpacing/>
        <w:jc w:val="center"/>
        <w:outlineLvl w:val="0"/>
        <w:rPr>
          <w:b/>
          <w:bCs/>
          <w:caps/>
          <w:sz w:val="24"/>
          <w:szCs w:val="24"/>
        </w:rPr>
      </w:pPr>
      <w:r w:rsidRPr="0084777C">
        <w:rPr>
          <w:b/>
          <w:bCs/>
          <w:caps/>
          <w:sz w:val="24"/>
          <w:szCs w:val="24"/>
          <w:lang w:val="en-US"/>
        </w:rPr>
        <w:t>IV</w:t>
      </w:r>
      <w:r w:rsidR="0002281E" w:rsidRPr="0084777C">
        <w:rPr>
          <w:b/>
          <w:bCs/>
          <w:caps/>
          <w:sz w:val="24"/>
          <w:szCs w:val="24"/>
        </w:rPr>
        <w:t xml:space="preserve">. </w:t>
      </w:r>
      <w:r w:rsidR="00096EF3" w:rsidRPr="0084777C">
        <w:rPr>
          <w:b/>
          <w:bCs/>
          <w:caps/>
          <w:sz w:val="24"/>
          <w:szCs w:val="24"/>
        </w:rPr>
        <w:t>Оплата и нормирование труда</w:t>
      </w:r>
    </w:p>
    <w:p w14:paraId="10548660" w14:textId="77777777" w:rsidR="00A562B5" w:rsidRPr="0084777C" w:rsidRDefault="00A562B5" w:rsidP="008658C1">
      <w:pPr>
        <w:pStyle w:val="afd"/>
        <w:ind w:firstLine="709"/>
        <w:contextualSpacing/>
        <w:jc w:val="center"/>
        <w:rPr>
          <w:rFonts w:ascii="Times New Roman" w:eastAsia="MS Mincho" w:hAnsi="Times New Roman"/>
          <w:sz w:val="24"/>
          <w:szCs w:val="24"/>
        </w:rPr>
      </w:pPr>
    </w:p>
    <w:p w14:paraId="15B3CA46" w14:textId="77777777" w:rsidR="007D7CF5" w:rsidRPr="0084777C" w:rsidRDefault="0002281E"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4</w:t>
      </w:r>
      <w:r w:rsidR="00095A44" w:rsidRPr="0084777C">
        <w:rPr>
          <w:rFonts w:ascii="Times New Roman" w:eastAsia="MS Mincho" w:hAnsi="Times New Roman"/>
          <w:sz w:val="24"/>
          <w:szCs w:val="24"/>
        </w:rPr>
        <w:t>.1.</w:t>
      </w:r>
      <w:r w:rsidR="00EE1175" w:rsidRPr="0084777C">
        <w:rPr>
          <w:rFonts w:eastAsia="Arial Unicode MS"/>
          <w:color w:val="000000"/>
          <w:kern w:val="1"/>
          <w:sz w:val="24"/>
          <w:szCs w:val="24"/>
        </w:rPr>
        <w:t> </w:t>
      </w:r>
      <w:r w:rsidR="00352666" w:rsidRPr="0084777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84777C">
        <w:rPr>
          <w:rFonts w:ascii="Times New Roman" w:eastAsia="MS Mincho" w:hAnsi="Times New Roman"/>
          <w:sz w:val="24"/>
          <w:szCs w:val="24"/>
        </w:rPr>
        <w:t>пятнадцати</w:t>
      </w:r>
      <w:r w:rsidR="00352666" w:rsidRPr="0084777C">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794B58DF" w:rsidR="00A068D1" w:rsidRPr="0084777C" w:rsidRDefault="00435815" w:rsidP="008658C1">
      <w:pPr>
        <w:pStyle w:val="afd"/>
        <w:ind w:firstLine="709"/>
        <w:contextualSpacing/>
        <w:jc w:val="both"/>
        <w:rPr>
          <w:rFonts w:ascii="Times New Roman" w:eastAsia="MS Mincho" w:hAnsi="Times New Roman"/>
          <w:iCs/>
          <w:sz w:val="24"/>
          <w:szCs w:val="24"/>
        </w:rPr>
      </w:pPr>
      <w:r w:rsidRPr="0084777C">
        <w:rPr>
          <w:rFonts w:ascii="Times New Roman" w:eastAsia="MS Mincho" w:hAnsi="Times New Roman"/>
          <w:sz w:val="24"/>
          <w:szCs w:val="24"/>
        </w:rPr>
        <w:t>4.1.1.</w:t>
      </w:r>
      <w:r w:rsidR="00EE1175" w:rsidRPr="0084777C">
        <w:rPr>
          <w:rFonts w:eastAsia="Arial Unicode MS"/>
          <w:color w:val="000000"/>
          <w:kern w:val="1"/>
          <w:sz w:val="24"/>
          <w:szCs w:val="24"/>
        </w:rPr>
        <w:t> </w:t>
      </w:r>
      <w:r w:rsidR="00095A44" w:rsidRPr="0084777C">
        <w:rPr>
          <w:rFonts w:ascii="Times New Roman" w:eastAsia="MS Mincho" w:hAnsi="Times New Roman"/>
          <w:sz w:val="24"/>
          <w:szCs w:val="24"/>
        </w:rPr>
        <w:t>Днями вып</w:t>
      </w:r>
      <w:r w:rsidRPr="0084777C">
        <w:rPr>
          <w:rFonts w:ascii="Times New Roman" w:eastAsia="MS Mincho" w:hAnsi="Times New Roman"/>
          <w:sz w:val="24"/>
          <w:szCs w:val="24"/>
        </w:rPr>
        <w:t xml:space="preserve">латы заработной платы </w:t>
      </w:r>
      <w:r w:rsidR="00D5459C" w:rsidRPr="0084777C">
        <w:rPr>
          <w:rFonts w:ascii="Times New Roman" w:eastAsia="MS Mincho" w:hAnsi="Times New Roman"/>
          <w:sz w:val="24"/>
          <w:szCs w:val="24"/>
        </w:rPr>
        <w:t xml:space="preserve">являются: </w:t>
      </w:r>
      <w:r w:rsidR="00047769" w:rsidRPr="0084777C">
        <w:rPr>
          <w:rFonts w:ascii="Times New Roman" w:eastAsia="MS Mincho" w:hAnsi="Times New Roman"/>
          <w:iCs/>
          <w:sz w:val="24"/>
          <w:szCs w:val="24"/>
        </w:rPr>
        <w:t xml:space="preserve">16 </w:t>
      </w:r>
      <w:r w:rsidR="00095A44" w:rsidRPr="0084777C">
        <w:rPr>
          <w:rFonts w:ascii="Times New Roman" w:eastAsia="MS Mincho" w:hAnsi="Times New Roman"/>
          <w:iCs/>
          <w:sz w:val="24"/>
          <w:szCs w:val="24"/>
        </w:rPr>
        <w:t>числа текущего месяца</w:t>
      </w:r>
      <w:r w:rsidR="00047769" w:rsidRPr="0084777C">
        <w:rPr>
          <w:rFonts w:ascii="Times New Roman" w:eastAsia="MS Mincho" w:hAnsi="Times New Roman"/>
          <w:iCs/>
          <w:sz w:val="24"/>
          <w:szCs w:val="24"/>
        </w:rPr>
        <w:t xml:space="preserve"> и 1 числ</w:t>
      </w:r>
      <w:r w:rsidR="00A2348D" w:rsidRPr="0084777C">
        <w:rPr>
          <w:rFonts w:ascii="Times New Roman" w:eastAsia="MS Mincho" w:hAnsi="Times New Roman"/>
          <w:iCs/>
          <w:sz w:val="24"/>
          <w:szCs w:val="24"/>
        </w:rPr>
        <w:t>а следующего месяца за предыдущий</w:t>
      </w:r>
      <w:r w:rsidR="00047769" w:rsidRPr="0084777C">
        <w:rPr>
          <w:rFonts w:ascii="Times New Roman" w:eastAsia="MS Mincho" w:hAnsi="Times New Roman"/>
          <w:iCs/>
          <w:sz w:val="24"/>
          <w:szCs w:val="24"/>
        </w:rPr>
        <w:t xml:space="preserve"> месяц</w:t>
      </w:r>
      <w:r w:rsidR="00095A44" w:rsidRPr="0084777C">
        <w:rPr>
          <w:rFonts w:ascii="Times New Roman" w:eastAsia="MS Mincho" w:hAnsi="Times New Roman"/>
          <w:iCs/>
          <w:sz w:val="24"/>
          <w:szCs w:val="24"/>
        </w:rPr>
        <w:t>.</w:t>
      </w:r>
    </w:p>
    <w:p w14:paraId="60D0D6E6" w14:textId="77777777" w:rsidR="00435815" w:rsidRPr="0084777C" w:rsidRDefault="00435815"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84777C" w:rsidRDefault="00435815"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4.1.2.</w:t>
      </w:r>
      <w:r w:rsidR="00EE1175" w:rsidRPr="0084777C">
        <w:rPr>
          <w:rFonts w:eastAsia="Arial Unicode MS"/>
          <w:color w:val="000000"/>
          <w:kern w:val="1"/>
          <w:sz w:val="24"/>
          <w:szCs w:val="24"/>
        </w:rPr>
        <w:t> </w:t>
      </w:r>
      <w:r w:rsidR="00095A44" w:rsidRPr="0084777C">
        <w:rPr>
          <w:rFonts w:ascii="Times New Roman" w:eastAsia="MS Mincho" w:hAnsi="Times New Roman"/>
          <w:sz w:val="24"/>
          <w:szCs w:val="24"/>
        </w:rPr>
        <w:t>При выплате заработной платы работнику вручается расч</w:t>
      </w:r>
      <w:r w:rsidR="00B72CDD" w:rsidRPr="0084777C">
        <w:rPr>
          <w:rFonts w:ascii="Times New Roman" w:eastAsia="MS Mincho" w:hAnsi="Times New Roman"/>
          <w:sz w:val="24"/>
          <w:szCs w:val="24"/>
        </w:rPr>
        <w:t>ё</w:t>
      </w:r>
      <w:r w:rsidR="00095A44" w:rsidRPr="0084777C">
        <w:rPr>
          <w:rFonts w:ascii="Times New Roman" w:eastAsia="MS Mincho" w:hAnsi="Times New Roman"/>
          <w:sz w:val="24"/>
          <w:szCs w:val="24"/>
        </w:rPr>
        <w:t>тный листок, с указанием</w:t>
      </w:r>
      <w:r w:rsidR="00ED2B6E" w:rsidRPr="0084777C">
        <w:rPr>
          <w:rFonts w:ascii="Times New Roman" w:eastAsia="MS Mincho" w:hAnsi="Times New Roman"/>
          <w:sz w:val="24"/>
          <w:szCs w:val="24"/>
        </w:rPr>
        <w:t>:</w:t>
      </w:r>
    </w:p>
    <w:p w14:paraId="5FFA4853" w14:textId="77777777" w:rsidR="00095A44" w:rsidRPr="0084777C" w:rsidRDefault="00095A44"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w:t>
      </w:r>
      <w:r w:rsidR="00EE1175" w:rsidRPr="0084777C">
        <w:rPr>
          <w:rFonts w:eastAsia="Arial Unicode MS"/>
          <w:color w:val="000000"/>
          <w:kern w:val="1"/>
          <w:sz w:val="24"/>
          <w:szCs w:val="24"/>
        </w:rPr>
        <w:t> </w:t>
      </w:r>
      <w:r w:rsidRPr="0084777C">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84777C" w:rsidRDefault="00095A44" w:rsidP="008658C1">
      <w:pPr>
        <w:pStyle w:val="afd"/>
        <w:ind w:firstLine="709"/>
        <w:contextualSpacing/>
        <w:jc w:val="both"/>
        <w:rPr>
          <w:rFonts w:ascii="Times New Roman" w:hAnsi="Times New Roman"/>
          <w:iCs/>
          <w:sz w:val="24"/>
          <w:szCs w:val="24"/>
        </w:rPr>
      </w:pPr>
      <w:r w:rsidRPr="0084777C">
        <w:rPr>
          <w:rFonts w:ascii="Times New Roman" w:eastAsia="MS Mincho" w:hAnsi="Times New Roman"/>
          <w:sz w:val="24"/>
          <w:szCs w:val="24"/>
        </w:rPr>
        <w:t>-</w:t>
      </w:r>
      <w:r w:rsidR="00EE1175" w:rsidRPr="0084777C">
        <w:rPr>
          <w:rFonts w:eastAsia="Arial Unicode MS"/>
          <w:color w:val="000000"/>
          <w:kern w:val="1"/>
          <w:sz w:val="24"/>
          <w:szCs w:val="24"/>
        </w:rPr>
        <w:t> </w:t>
      </w:r>
      <w:r w:rsidRPr="0084777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4777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84777C" w:rsidRDefault="00095A44" w:rsidP="008658C1">
      <w:pPr>
        <w:autoSpaceDE w:val="0"/>
        <w:autoSpaceDN w:val="0"/>
        <w:adjustRightInd w:val="0"/>
        <w:ind w:firstLine="709"/>
        <w:contextualSpacing/>
        <w:jc w:val="both"/>
        <w:rPr>
          <w:iCs/>
        </w:rPr>
      </w:pPr>
      <w:r w:rsidRPr="0084777C">
        <w:rPr>
          <w:iCs/>
        </w:rPr>
        <w:t>-</w:t>
      </w:r>
      <w:r w:rsidR="00EE1175" w:rsidRPr="0084777C">
        <w:rPr>
          <w:rFonts w:eastAsia="Arial Unicode MS"/>
          <w:color w:val="000000"/>
          <w:kern w:val="1"/>
        </w:rPr>
        <w:t> </w:t>
      </w:r>
      <w:r w:rsidRPr="0084777C">
        <w:rPr>
          <w:iCs/>
        </w:rPr>
        <w:t>размер</w:t>
      </w:r>
      <w:r w:rsidR="007D7CF5" w:rsidRPr="0084777C">
        <w:rPr>
          <w:iCs/>
        </w:rPr>
        <w:t>ов</w:t>
      </w:r>
      <w:r w:rsidRPr="0084777C">
        <w:rPr>
          <w:iCs/>
        </w:rPr>
        <w:t xml:space="preserve"> и основани</w:t>
      </w:r>
      <w:r w:rsidR="007D7CF5" w:rsidRPr="0084777C">
        <w:rPr>
          <w:iCs/>
        </w:rPr>
        <w:t>й</w:t>
      </w:r>
      <w:r w:rsidRPr="0084777C">
        <w:rPr>
          <w:iCs/>
        </w:rPr>
        <w:t xml:space="preserve"> произведенных удержаний;</w:t>
      </w:r>
    </w:p>
    <w:p w14:paraId="5C1D6BB6" w14:textId="77777777" w:rsidR="00095A44" w:rsidRPr="0084777C" w:rsidRDefault="00095A44" w:rsidP="008658C1">
      <w:pPr>
        <w:autoSpaceDE w:val="0"/>
        <w:autoSpaceDN w:val="0"/>
        <w:adjustRightInd w:val="0"/>
        <w:ind w:firstLine="709"/>
        <w:contextualSpacing/>
        <w:jc w:val="both"/>
        <w:rPr>
          <w:iCs/>
        </w:rPr>
      </w:pPr>
      <w:r w:rsidRPr="0084777C">
        <w:rPr>
          <w:iCs/>
        </w:rPr>
        <w:t>-</w:t>
      </w:r>
      <w:r w:rsidR="00EE1175" w:rsidRPr="0084777C">
        <w:rPr>
          <w:rFonts w:eastAsia="Arial Unicode MS"/>
          <w:color w:val="000000"/>
          <w:kern w:val="1"/>
        </w:rPr>
        <w:t> </w:t>
      </w:r>
      <w:r w:rsidRPr="0084777C">
        <w:rPr>
          <w:iCs/>
        </w:rPr>
        <w:t>общей денежной суммы, подлежащей выплате.</w:t>
      </w:r>
    </w:p>
    <w:p w14:paraId="1E036383" w14:textId="3FD3EFA0" w:rsidR="00BB71D6" w:rsidRPr="0084777C" w:rsidRDefault="00ED2B6E" w:rsidP="008658C1">
      <w:pPr>
        <w:autoSpaceDE w:val="0"/>
        <w:autoSpaceDN w:val="0"/>
        <w:adjustRightInd w:val="0"/>
        <w:ind w:firstLine="709"/>
        <w:contextualSpacing/>
        <w:jc w:val="both"/>
      </w:pPr>
      <w:r w:rsidRPr="0084777C">
        <w:t>Форма расч</w:t>
      </w:r>
      <w:r w:rsidR="00B72CDD" w:rsidRPr="0084777C">
        <w:t>ё</w:t>
      </w:r>
      <w:r w:rsidRPr="0084777C">
        <w:t>тного листка утверждается работодателем с уч</w:t>
      </w:r>
      <w:r w:rsidR="00B72CDD" w:rsidRPr="0084777C">
        <w:t>ё</w:t>
      </w:r>
      <w:r w:rsidRPr="0084777C">
        <w:t>том мнения выборного органа первичной профсоюзной организации</w:t>
      </w:r>
      <w:r w:rsidR="00EE1175" w:rsidRPr="0084777C">
        <w:t>.</w:t>
      </w:r>
      <w:r w:rsidR="00430F7A" w:rsidRPr="0084777C">
        <w:t xml:space="preserve"> </w:t>
      </w:r>
    </w:p>
    <w:p w14:paraId="51ACBE2E" w14:textId="4B9A57F5" w:rsidR="00435815" w:rsidRPr="0084777C" w:rsidRDefault="00435815" w:rsidP="008658C1">
      <w:pPr>
        <w:autoSpaceDE w:val="0"/>
        <w:autoSpaceDN w:val="0"/>
        <w:adjustRightInd w:val="0"/>
        <w:ind w:firstLine="709"/>
        <w:contextualSpacing/>
        <w:jc w:val="both"/>
      </w:pPr>
      <w:r w:rsidRPr="0084777C">
        <w:t>4.1.</w:t>
      </w:r>
      <w:r w:rsidR="00C42BB3" w:rsidRPr="0084777C">
        <w:t>3.</w:t>
      </w:r>
      <w:r w:rsidRPr="0084777C">
        <w:t xml:space="preserve"> </w:t>
      </w:r>
      <w:r w:rsidR="00EE1175" w:rsidRPr="0084777C">
        <w:rPr>
          <w:rFonts w:eastAsia="Arial Unicode MS"/>
          <w:color w:val="000000"/>
          <w:kern w:val="1"/>
        </w:rPr>
        <w:t> </w:t>
      </w:r>
      <w:r w:rsidRPr="0084777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84777C">
        <w:t>пятнадцать</w:t>
      </w:r>
      <w:r w:rsidRPr="0084777C">
        <w:t xml:space="preserve"> рабочих дней до дня выплаты заработной платы. </w:t>
      </w:r>
    </w:p>
    <w:p w14:paraId="6B08B94F" w14:textId="030D63F9" w:rsidR="00435815" w:rsidRPr="0084777C" w:rsidRDefault="00435815" w:rsidP="008658C1">
      <w:pPr>
        <w:autoSpaceDE w:val="0"/>
        <w:autoSpaceDN w:val="0"/>
        <w:adjustRightInd w:val="0"/>
        <w:ind w:firstLine="709"/>
        <w:contextualSpacing/>
        <w:jc w:val="both"/>
      </w:pPr>
      <w:r w:rsidRPr="0084777C">
        <w:t>Расходы по перечислению заработной платы в кредитную организацию несет работодатель.</w:t>
      </w:r>
    </w:p>
    <w:p w14:paraId="33C0F098" w14:textId="1250689B" w:rsidR="00BB71D6" w:rsidRPr="0084777C" w:rsidRDefault="00BB71D6" w:rsidP="008658C1">
      <w:pPr>
        <w:autoSpaceDE w:val="0"/>
        <w:autoSpaceDN w:val="0"/>
        <w:adjustRightInd w:val="0"/>
        <w:ind w:firstLine="709"/>
        <w:contextualSpacing/>
        <w:jc w:val="both"/>
      </w:pPr>
      <w:r w:rsidRPr="0084777C">
        <w:t>4.1.</w:t>
      </w:r>
      <w:r w:rsidR="00C42BB3" w:rsidRPr="0084777C">
        <w:t>4</w:t>
      </w:r>
      <w:r w:rsidRPr="0084777C">
        <w:t>. Работник обязан получать расчетный листок на руки.</w:t>
      </w:r>
    </w:p>
    <w:p w14:paraId="67A39317" w14:textId="77777777" w:rsidR="00B50CD2" w:rsidRPr="000B6DB0" w:rsidRDefault="00A2348D" w:rsidP="00B50CD2">
      <w:pPr>
        <w:jc w:val="both"/>
      </w:pPr>
      <w:r w:rsidRPr="0084777C">
        <w:rPr>
          <w:rFonts w:eastAsia="MS Mincho"/>
        </w:rPr>
        <w:t>4.2.</w:t>
      </w:r>
      <w:r w:rsidR="00EE1175" w:rsidRPr="0084777C">
        <w:rPr>
          <w:rFonts w:eastAsia="Arial Unicode MS"/>
          <w:kern w:val="1"/>
        </w:rPr>
        <w:t> </w:t>
      </w:r>
      <w:r w:rsidR="00515916" w:rsidRPr="0084777C">
        <w:t xml:space="preserve">Оплата труда работников осуществляется в соответствии с законодательством Российской Федерации, </w:t>
      </w:r>
      <w:r w:rsidR="00846132" w:rsidRPr="0084777C">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84777C">
        <w:t xml:space="preserve">, </w:t>
      </w:r>
      <w:r w:rsidR="00B50CD2" w:rsidRPr="000B6DB0">
        <w:t xml:space="preserve">постановления </w:t>
      </w:r>
      <w:r w:rsidR="00B50CD2" w:rsidRPr="000B6DB0">
        <w:rPr>
          <w:color w:val="000000"/>
        </w:rPr>
        <w:t xml:space="preserve">  Балтасинского районного исполнительного комитета РТ №299 от 14.09.2018 г. «Об условиях оплаты труда работников муниципальных организаций Балтасинского муниципального района» с внесением изменений,</w:t>
      </w:r>
    </w:p>
    <w:p w14:paraId="094ECA93" w14:textId="77777777" w:rsidR="00B50CD2" w:rsidRPr="000B6DB0" w:rsidRDefault="00B50CD2" w:rsidP="00B50CD2">
      <w:pPr>
        <w:autoSpaceDE w:val="0"/>
        <w:autoSpaceDN w:val="0"/>
        <w:adjustRightInd w:val="0"/>
        <w:ind w:firstLine="709"/>
        <w:contextualSpacing/>
        <w:jc w:val="both"/>
      </w:pPr>
      <w:r w:rsidRPr="000B6DB0">
        <w:lastRenderedPageBreak/>
        <w:t xml:space="preserve"> Положением об оплате труда работников муниципального общеобразовательного учреждения.</w:t>
      </w:r>
    </w:p>
    <w:p w14:paraId="21C3ECFC" w14:textId="4F64C342" w:rsidR="002C56AD" w:rsidRPr="0084777C" w:rsidRDefault="00A2348D" w:rsidP="008658C1">
      <w:pPr>
        <w:autoSpaceDE w:val="0"/>
        <w:autoSpaceDN w:val="0"/>
        <w:adjustRightInd w:val="0"/>
        <w:ind w:firstLine="709"/>
        <w:contextualSpacing/>
        <w:jc w:val="both"/>
        <w:rPr>
          <w:rFonts w:eastAsia="MS Mincho"/>
        </w:rPr>
      </w:pPr>
      <w:r w:rsidRPr="0084777C">
        <w:rPr>
          <w:rFonts w:eastAsia="MS Mincho"/>
        </w:rPr>
        <w:t>При регулировании вопросов оплаты и нормирования тру</w:t>
      </w:r>
      <w:r w:rsidR="00515916" w:rsidRPr="0084777C">
        <w:rPr>
          <w:rFonts w:eastAsia="MS Mincho"/>
        </w:rPr>
        <w:t>да стороны исходят из того, что з</w:t>
      </w:r>
      <w:r w:rsidR="00D735BD" w:rsidRPr="0084777C">
        <w:rPr>
          <w:rFonts w:eastAsia="MS Mincho"/>
        </w:rPr>
        <w:t>аработная плата исчисляется в соответствии с трудовым законодательством и включает в себя</w:t>
      </w:r>
      <w:r w:rsidR="002C56AD" w:rsidRPr="0084777C">
        <w:rPr>
          <w:rFonts w:eastAsia="MS Mincho"/>
        </w:rPr>
        <w:t>:</w:t>
      </w:r>
    </w:p>
    <w:p w14:paraId="74673BF0" w14:textId="088FE6B6" w:rsidR="00352666" w:rsidRPr="0084777C" w:rsidRDefault="002C56AD" w:rsidP="008658C1">
      <w:pPr>
        <w:autoSpaceDE w:val="0"/>
        <w:autoSpaceDN w:val="0"/>
        <w:adjustRightInd w:val="0"/>
        <w:ind w:firstLine="709"/>
        <w:contextualSpacing/>
        <w:jc w:val="both"/>
        <w:rPr>
          <w:rFonts w:eastAsia="MS Mincho"/>
        </w:rPr>
      </w:pPr>
      <w:r w:rsidRPr="0084777C">
        <w:rPr>
          <w:rFonts w:eastAsia="MS Mincho"/>
        </w:rPr>
        <w:t>-</w:t>
      </w:r>
      <w:r w:rsidR="00436262" w:rsidRPr="0084777C">
        <w:rPr>
          <w:rFonts w:eastAsia="Arial Unicode MS"/>
          <w:color w:val="000000"/>
          <w:kern w:val="1"/>
        </w:rPr>
        <w:t> </w:t>
      </w:r>
      <w:r w:rsidR="00352666" w:rsidRPr="0084777C">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84777C">
        <w:rPr>
          <w:rFonts w:eastAsia="MS Mincho"/>
        </w:rPr>
        <w:t xml:space="preserve"> </w:t>
      </w:r>
      <w:r w:rsidR="00352666" w:rsidRPr="0084777C">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84777C">
        <w:rPr>
          <w:rFonts w:eastAsia="MS Mincho"/>
        </w:rPr>
        <w:t xml:space="preserve"> </w:t>
      </w:r>
      <w:r w:rsidR="00352666" w:rsidRPr="0084777C">
        <w:rPr>
          <w:rFonts w:eastAsia="MS Mincho"/>
        </w:rPr>
        <w:t>за ставку заработной платы, а также зара</w:t>
      </w:r>
      <w:r w:rsidR="00D20071" w:rsidRPr="0084777C">
        <w:rPr>
          <w:rFonts w:eastAsia="MS Mincho"/>
        </w:rPr>
        <w:t>ботную плату за фактический объё</w:t>
      </w:r>
      <w:r w:rsidR="00352666" w:rsidRPr="0084777C">
        <w:rPr>
          <w:rFonts w:eastAsia="MS Mincho"/>
        </w:rPr>
        <w:t>м учебной нагрузки</w:t>
      </w:r>
      <w:r w:rsidR="00846132" w:rsidRPr="0084777C">
        <w:rPr>
          <w:rFonts w:eastAsia="MS Mincho"/>
        </w:rPr>
        <w:t xml:space="preserve"> </w:t>
      </w:r>
      <w:r w:rsidR="00352666" w:rsidRPr="0084777C">
        <w:rPr>
          <w:rFonts w:eastAsia="MS Mincho"/>
        </w:rPr>
        <w:t>(педагогической работы)</w:t>
      </w:r>
      <w:r w:rsidR="00846132" w:rsidRPr="0084777C">
        <w:rPr>
          <w:rFonts w:eastAsia="MS Mincho"/>
        </w:rPr>
        <w:t xml:space="preserve"> </w:t>
      </w:r>
      <w:r w:rsidR="00352666" w:rsidRPr="0084777C">
        <w:rPr>
          <w:rFonts w:eastAsia="MS Mincho"/>
        </w:rPr>
        <w:t>б</w:t>
      </w:r>
      <w:r w:rsidR="009222EB" w:rsidRPr="0084777C">
        <w:rPr>
          <w:rFonts w:eastAsia="MS Mincho"/>
        </w:rPr>
        <w:t>ез учё</w:t>
      </w:r>
      <w:r w:rsidR="00352666" w:rsidRPr="0084777C">
        <w:rPr>
          <w:rFonts w:eastAsia="MS Mincho"/>
        </w:rPr>
        <w:t>та компенсационных, стимулирующих и социальных выплат;</w:t>
      </w:r>
    </w:p>
    <w:p w14:paraId="37734F76" w14:textId="77777777" w:rsidR="002C56AD" w:rsidRPr="0084777C" w:rsidRDefault="002C56AD" w:rsidP="008658C1">
      <w:pPr>
        <w:autoSpaceDE w:val="0"/>
        <w:autoSpaceDN w:val="0"/>
        <w:adjustRightInd w:val="0"/>
        <w:ind w:firstLine="709"/>
        <w:contextualSpacing/>
        <w:jc w:val="both"/>
        <w:rPr>
          <w:rFonts w:eastAsia="MS Mincho"/>
        </w:rPr>
      </w:pPr>
      <w:r w:rsidRPr="0084777C">
        <w:rPr>
          <w:rFonts w:eastAsia="MS Mincho"/>
        </w:rPr>
        <w:t>-</w:t>
      </w:r>
      <w:r w:rsidR="00436262" w:rsidRPr="0084777C">
        <w:rPr>
          <w:rFonts w:eastAsia="Arial Unicode MS"/>
          <w:color w:val="000000"/>
          <w:kern w:val="1"/>
        </w:rPr>
        <w:t> </w:t>
      </w:r>
      <w:r w:rsidR="00BD3CD0" w:rsidRPr="0084777C">
        <w:rPr>
          <w:rFonts w:eastAsia="MS Mincho"/>
        </w:rPr>
        <w:t xml:space="preserve">размер </w:t>
      </w:r>
      <w:r w:rsidR="00DD583A" w:rsidRPr="0084777C">
        <w:rPr>
          <w:rFonts w:eastAsia="MS Mincho"/>
        </w:rPr>
        <w:t>оклад</w:t>
      </w:r>
      <w:r w:rsidR="00BD3CD0" w:rsidRPr="0084777C">
        <w:rPr>
          <w:rFonts w:eastAsia="MS Mincho"/>
        </w:rPr>
        <w:t>а</w:t>
      </w:r>
      <w:r w:rsidR="00D735BD" w:rsidRPr="0084777C">
        <w:rPr>
          <w:rFonts w:eastAsia="MS Mincho"/>
        </w:rPr>
        <w:t xml:space="preserve"> (должностн</w:t>
      </w:r>
      <w:r w:rsidR="00BD3CD0" w:rsidRPr="0084777C">
        <w:rPr>
          <w:rFonts w:eastAsia="MS Mincho"/>
        </w:rPr>
        <w:t>ого</w:t>
      </w:r>
      <w:r w:rsidR="00D735BD" w:rsidRPr="0084777C">
        <w:rPr>
          <w:rFonts w:eastAsia="MS Mincho"/>
        </w:rPr>
        <w:t xml:space="preserve"> оклад</w:t>
      </w:r>
      <w:r w:rsidR="00BD3CD0" w:rsidRPr="0084777C">
        <w:rPr>
          <w:rFonts w:eastAsia="MS Mincho"/>
        </w:rPr>
        <w:t>а</w:t>
      </w:r>
      <w:r w:rsidR="00D735BD" w:rsidRPr="0084777C">
        <w:rPr>
          <w:rFonts w:eastAsia="MS Mincho"/>
        </w:rPr>
        <w:t>)</w:t>
      </w:r>
      <w:r w:rsidR="00BD3CD0" w:rsidRPr="0084777C">
        <w:rPr>
          <w:rFonts w:eastAsia="MS Mincho"/>
        </w:rPr>
        <w:t xml:space="preserve">, </w:t>
      </w:r>
      <w:r w:rsidR="00A2348D" w:rsidRPr="0084777C">
        <w:rPr>
          <w:rFonts w:eastAsia="MS Mincho"/>
        </w:rPr>
        <w:t xml:space="preserve">являющегося </w:t>
      </w:r>
      <w:r w:rsidR="00BD3CD0" w:rsidRPr="0084777C">
        <w:rPr>
          <w:rFonts w:eastAsia="MS Mincho"/>
        </w:rPr>
        <w:t>фиксированным размером оплаты труда работника за исполнение трудовых (должностных) обязанностей определ</w:t>
      </w:r>
      <w:r w:rsidR="00D20071" w:rsidRPr="0084777C">
        <w:rPr>
          <w:rFonts w:eastAsia="MS Mincho"/>
        </w:rPr>
        <w:t>ё</w:t>
      </w:r>
      <w:r w:rsidR="00BD3CD0" w:rsidRPr="0084777C">
        <w:rPr>
          <w:rFonts w:eastAsia="MS Mincho"/>
        </w:rPr>
        <w:t>нной сложно</w:t>
      </w:r>
      <w:r w:rsidR="009222EB" w:rsidRPr="0084777C">
        <w:rPr>
          <w:rFonts w:eastAsia="MS Mincho"/>
        </w:rPr>
        <w:t>сти за календарный месяц без учё</w:t>
      </w:r>
      <w:r w:rsidR="00BD3CD0" w:rsidRPr="0084777C">
        <w:rPr>
          <w:rFonts w:eastAsia="MS Mincho"/>
        </w:rPr>
        <w:t>та компенсационных, стимулирующих и социальных выплат</w:t>
      </w:r>
      <w:r w:rsidRPr="0084777C">
        <w:rPr>
          <w:rFonts w:eastAsia="MS Mincho"/>
        </w:rPr>
        <w:t>;</w:t>
      </w:r>
    </w:p>
    <w:p w14:paraId="5DBC43A6" w14:textId="77777777" w:rsidR="002C56AD" w:rsidRPr="0084777C" w:rsidRDefault="002C56AD" w:rsidP="008658C1">
      <w:pPr>
        <w:autoSpaceDE w:val="0"/>
        <w:autoSpaceDN w:val="0"/>
        <w:adjustRightInd w:val="0"/>
        <w:ind w:firstLine="709"/>
        <w:contextualSpacing/>
        <w:jc w:val="both"/>
        <w:rPr>
          <w:rFonts w:eastAsia="MS Mincho"/>
        </w:rPr>
      </w:pPr>
      <w:r w:rsidRPr="0084777C">
        <w:rPr>
          <w:rFonts w:eastAsia="MS Mincho"/>
        </w:rPr>
        <w:t>-</w:t>
      </w:r>
      <w:r w:rsidR="00436262" w:rsidRPr="0084777C">
        <w:rPr>
          <w:rFonts w:eastAsia="Arial Unicode MS"/>
          <w:color w:val="000000"/>
          <w:kern w:val="1"/>
        </w:rPr>
        <w:t> </w:t>
      </w:r>
      <w:r w:rsidR="00D735BD" w:rsidRPr="0084777C">
        <w:rPr>
          <w:rFonts w:eastAsia="MS Mincho"/>
        </w:rPr>
        <w:t xml:space="preserve">доплаты и надбавки компенсационного характера, в том числе за работу </w:t>
      </w:r>
      <w:r w:rsidR="007B3409" w:rsidRPr="0084777C">
        <w:rPr>
          <w:rFonts w:eastAsia="MS Mincho"/>
        </w:rPr>
        <w:t xml:space="preserve">во вредных условиях труда; за работу </w:t>
      </w:r>
      <w:r w:rsidR="00D735BD" w:rsidRPr="0084777C">
        <w:rPr>
          <w:rFonts w:eastAsia="MS Mincho"/>
        </w:rPr>
        <w:t>в условиях, отклоняющихся от нормальных (</w:t>
      </w:r>
      <w:r w:rsidR="00A975C4" w:rsidRPr="0084777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84777C">
        <w:rPr>
          <w:rFonts w:eastAsia="MS Mincho"/>
        </w:rPr>
        <w:t xml:space="preserve"> иные выплаты компенсационного характера</w:t>
      </w:r>
      <w:r w:rsidR="007B3409" w:rsidRPr="0084777C">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84777C">
        <w:rPr>
          <w:rFonts w:eastAsia="MS Mincho"/>
        </w:rPr>
        <w:t>; выплаты стимулирующего характера</w:t>
      </w:r>
      <w:r w:rsidRPr="0084777C">
        <w:rPr>
          <w:rFonts w:eastAsia="MS Mincho"/>
        </w:rPr>
        <w:t>;</w:t>
      </w:r>
    </w:p>
    <w:p w14:paraId="1A7C12B8" w14:textId="77777777" w:rsidR="00DD583A" w:rsidRPr="0084777C" w:rsidRDefault="002C56AD" w:rsidP="008658C1">
      <w:pPr>
        <w:autoSpaceDE w:val="0"/>
        <w:autoSpaceDN w:val="0"/>
        <w:adjustRightInd w:val="0"/>
        <w:ind w:firstLine="709"/>
        <w:contextualSpacing/>
        <w:jc w:val="both"/>
        <w:rPr>
          <w:rFonts w:eastAsia="MS Mincho"/>
        </w:rPr>
      </w:pPr>
      <w:r w:rsidRPr="0084777C">
        <w:rPr>
          <w:rFonts w:eastAsia="MS Mincho"/>
        </w:rPr>
        <w:t>-</w:t>
      </w:r>
      <w:r w:rsidR="00436262" w:rsidRPr="0084777C">
        <w:rPr>
          <w:rFonts w:eastAsia="Arial Unicode MS"/>
          <w:color w:val="000000"/>
          <w:kern w:val="1"/>
        </w:rPr>
        <w:t> </w:t>
      </w:r>
      <w:r w:rsidRPr="0084777C">
        <w:rPr>
          <w:rFonts w:eastAsia="MS Mincho"/>
        </w:rPr>
        <w:t>выплаты стимулирующего характера (надбавки, премии и иные поощрительные выплаты)</w:t>
      </w:r>
      <w:r w:rsidR="00D735BD" w:rsidRPr="0084777C">
        <w:rPr>
          <w:rFonts w:eastAsia="MS Mincho"/>
        </w:rPr>
        <w:t>.</w:t>
      </w:r>
    </w:p>
    <w:p w14:paraId="24E6E766" w14:textId="11BFC204" w:rsidR="00824993" w:rsidRPr="0084777C" w:rsidRDefault="00DD583A"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4.3. Оплата труда работников</w:t>
      </w:r>
      <w:r w:rsidR="00824993" w:rsidRPr="0084777C">
        <w:rPr>
          <w:rFonts w:ascii="Times New Roman" w:eastAsia="MS Mincho" w:hAnsi="Times New Roman"/>
          <w:sz w:val="24"/>
          <w:szCs w:val="24"/>
        </w:rPr>
        <w:t xml:space="preserve"> за работу</w:t>
      </w:r>
      <w:r w:rsidRPr="0084777C">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84777C">
        <w:rPr>
          <w:rFonts w:ascii="Times New Roman" w:eastAsia="MS Mincho" w:hAnsi="Times New Roman"/>
          <w:sz w:val="24"/>
          <w:szCs w:val="24"/>
        </w:rPr>
        <w:t>20</w:t>
      </w:r>
      <w:r w:rsidRPr="0084777C">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84777C" w:rsidRDefault="00470334" w:rsidP="008658C1">
      <w:pPr>
        <w:pStyle w:val="afc"/>
        <w:ind w:left="0" w:firstLine="709"/>
        <w:contextualSpacing/>
        <w:jc w:val="both"/>
        <w:rPr>
          <w:iCs/>
        </w:rPr>
      </w:pPr>
      <w:r w:rsidRPr="0084777C">
        <w:rPr>
          <w:rFonts w:eastAsia="MS Mincho"/>
        </w:rPr>
        <w:t>4</w:t>
      </w:r>
      <w:r w:rsidR="00BE07BB" w:rsidRPr="0084777C">
        <w:rPr>
          <w:rFonts w:eastAsia="MS Mincho"/>
        </w:rPr>
        <w:t>.</w:t>
      </w:r>
      <w:r w:rsidR="00DD583A" w:rsidRPr="0084777C">
        <w:rPr>
          <w:rFonts w:eastAsia="MS Mincho"/>
        </w:rPr>
        <w:t>4</w:t>
      </w:r>
      <w:r w:rsidR="00152CB8" w:rsidRPr="0084777C">
        <w:rPr>
          <w:rFonts w:eastAsia="MS Mincho"/>
        </w:rPr>
        <w:t>.</w:t>
      </w:r>
      <w:r w:rsidR="00436262" w:rsidRPr="0084777C">
        <w:rPr>
          <w:rFonts w:eastAsia="Arial Unicode MS"/>
          <w:color w:val="000000"/>
          <w:kern w:val="1"/>
        </w:rPr>
        <w:t> </w:t>
      </w:r>
      <w:r w:rsidR="00095A44" w:rsidRPr="0084777C">
        <w:rPr>
          <w:rFonts w:eastAsia="MS Mincho"/>
        </w:rPr>
        <w:t>В случае задержки выплаты заработной</w:t>
      </w:r>
      <w:r w:rsidR="00095A44" w:rsidRPr="0084777C">
        <w:t xml:space="preserve"> платы на срок более </w:t>
      </w:r>
      <w:r w:rsidR="000A3167" w:rsidRPr="0084777C">
        <w:t>пятнадцати</w:t>
      </w:r>
      <w:r w:rsidR="00095A44" w:rsidRPr="0084777C">
        <w:t xml:space="preserve"> дней или выплаты заработной платы не в полном объ</w:t>
      </w:r>
      <w:r w:rsidR="00D20071" w:rsidRPr="0084777C">
        <w:t>ё</w:t>
      </w:r>
      <w:r w:rsidR="00095A44" w:rsidRPr="0084777C">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84777C">
        <w:rPr>
          <w:iCs/>
        </w:rPr>
        <w:t>.</w:t>
      </w:r>
    </w:p>
    <w:p w14:paraId="6AC00D94" w14:textId="77777777" w:rsidR="00095A44" w:rsidRPr="0084777C" w:rsidRDefault="00470334" w:rsidP="008658C1">
      <w:pPr>
        <w:pStyle w:val="afc"/>
        <w:ind w:left="0" w:firstLine="709"/>
        <w:contextualSpacing/>
        <w:jc w:val="both"/>
        <w:rPr>
          <w:rFonts w:cs="Arial"/>
        </w:rPr>
      </w:pPr>
      <w:r w:rsidRPr="0084777C">
        <w:t>4</w:t>
      </w:r>
      <w:r w:rsidR="00095A44" w:rsidRPr="0084777C">
        <w:t>.</w:t>
      </w:r>
      <w:r w:rsidR="00DD583A" w:rsidRPr="0084777C">
        <w:t>5</w:t>
      </w:r>
      <w:r w:rsidR="00095A44" w:rsidRPr="0084777C">
        <w:t>.</w:t>
      </w:r>
      <w:r w:rsidR="00436262" w:rsidRPr="0084777C">
        <w:rPr>
          <w:rFonts w:eastAsia="Arial Unicode MS"/>
          <w:color w:val="000000"/>
          <w:kern w:val="1"/>
        </w:rPr>
        <w:t> </w:t>
      </w:r>
      <w:r w:rsidR="00095A44" w:rsidRPr="0084777C">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84777C">
        <w:rPr>
          <w:rFonts w:cs="Arial"/>
        </w:rPr>
        <w:t>пятнадцати</w:t>
      </w:r>
      <w:r w:rsidR="00095A44" w:rsidRPr="0084777C">
        <w:rPr>
          <w:rFonts w:cs="Arial"/>
        </w:rPr>
        <w:t xml:space="preserve"> дней, не полученный им заработок за весь период задержки, </w:t>
      </w:r>
      <w:r w:rsidR="008B09D0" w:rsidRPr="0084777C">
        <w:rPr>
          <w:rFonts w:cs="Arial"/>
        </w:rPr>
        <w:t xml:space="preserve">а также средний заработок за </w:t>
      </w:r>
      <w:r w:rsidR="00095A44" w:rsidRPr="0084777C">
        <w:rPr>
          <w:rFonts w:cs="Arial"/>
        </w:rPr>
        <w:t>период приостановления им исполнения трудовых обязанностей.</w:t>
      </w:r>
    </w:p>
    <w:p w14:paraId="5A732729" w14:textId="0C49402E" w:rsidR="00BB71D6" w:rsidRPr="0084777C" w:rsidRDefault="00D735BD" w:rsidP="00BB71D6">
      <w:pPr>
        <w:autoSpaceDE w:val="0"/>
        <w:autoSpaceDN w:val="0"/>
        <w:adjustRightInd w:val="0"/>
        <w:ind w:firstLine="709"/>
        <w:contextualSpacing/>
        <w:jc w:val="both"/>
        <w:rPr>
          <w:b/>
          <w:bCs/>
        </w:rPr>
      </w:pPr>
      <w:r w:rsidRPr="0084777C">
        <w:rPr>
          <w:rFonts w:cs="Arial"/>
        </w:rPr>
        <w:t>4.</w:t>
      </w:r>
      <w:r w:rsidR="000A1078" w:rsidRPr="0084777C">
        <w:rPr>
          <w:rFonts w:cs="Arial"/>
        </w:rPr>
        <w:t>6</w:t>
      </w:r>
      <w:r w:rsidRPr="0084777C">
        <w:rPr>
          <w:rFonts w:cs="Arial"/>
        </w:rPr>
        <w:t>.</w:t>
      </w:r>
      <w:r w:rsidR="00436262" w:rsidRPr="0084777C">
        <w:rPr>
          <w:rFonts w:eastAsia="Arial Unicode MS"/>
          <w:color w:val="000000"/>
          <w:kern w:val="1"/>
        </w:rPr>
        <w:t> </w:t>
      </w:r>
      <w:r w:rsidR="00BB71D6" w:rsidRPr="0084777C">
        <w:rPr>
          <w:rFonts w:eastAsia="Arial Unicode MS"/>
          <w:color w:val="000000"/>
          <w:kern w:val="1"/>
        </w:rPr>
        <w:t> </w:t>
      </w:r>
      <w:r w:rsidR="00BB71D6" w:rsidRPr="0084777C">
        <w:rPr>
          <w:rFonts w:cs="Arial"/>
        </w:rPr>
        <w:t>При нарушении</w:t>
      </w:r>
      <w:r w:rsidR="00BB71D6" w:rsidRPr="0084777C">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84777C" w:rsidRDefault="00470334"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4</w:t>
      </w:r>
      <w:r w:rsidR="00095A44" w:rsidRPr="0084777C">
        <w:rPr>
          <w:rFonts w:ascii="Times New Roman" w:eastAsia="MS Mincho" w:hAnsi="Times New Roman"/>
          <w:sz w:val="24"/>
          <w:szCs w:val="24"/>
        </w:rPr>
        <w:t>.</w:t>
      </w:r>
      <w:r w:rsidR="000A1078" w:rsidRPr="0084777C">
        <w:rPr>
          <w:rFonts w:ascii="Times New Roman" w:eastAsia="MS Mincho" w:hAnsi="Times New Roman"/>
          <w:sz w:val="24"/>
          <w:szCs w:val="24"/>
        </w:rPr>
        <w:t>7</w:t>
      </w:r>
      <w:r w:rsidR="00095A44" w:rsidRPr="0084777C">
        <w:rPr>
          <w:rFonts w:ascii="Times New Roman" w:eastAsia="MS Mincho" w:hAnsi="Times New Roman"/>
          <w:sz w:val="24"/>
          <w:szCs w:val="24"/>
        </w:rPr>
        <w:t>.</w:t>
      </w:r>
      <w:r w:rsidR="00436262" w:rsidRPr="0084777C">
        <w:rPr>
          <w:rFonts w:eastAsia="Arial Unicode MS"/>
          <w:color w:val="000000"/>
          <w:kern w:val="1"/>
          <w:sz w:val="24"/>
          <w:szCs w:val="24"/>
        </w:rPr>
        <w:t> </w:t>
      </w:r>
      <w:r w:rsidR="00352666" w:rsidRPr="0084777C">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84777C" w:rsidRDefault="00435815"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w:t>
      </w:r>
      <w:r w:rsidR="00436262" w:rsidRPr="0084777C">
        <w:rPr>
          <w:rFonts w:eastAsia="Arial Unicode MS"/>
          <w:color w:val="000000"/>
          <w:kern w:val="1"/>
          <w:sz w:val="24"/>
          <w:szCs w:val="24"/>
        </w:rPr>
        <w:t> </w:t>
      </w:r>
      <w:r w:rsidR="00246C39" w:rsidRPr="0084777C">
        <w:rPr>
          <w:rFonts w:ascii="Times New Roman" w:eastAsia="MS Mincho" w:hAnsi="Times New Roman"/>
          <w:sz w:val="24"/>
          <w:szCs w:val="24"/>
        </w:rPr>
        <w:t xml:space="preserve">при </w:t>
      </w:r>
      <w:r w:rsidR="00352666" w:rsidRPr="0084777C">
        <w:rPr>
          <w:rFonts w:ascii="Times New Roman" w:eastAsia="MS Mincho" w:hAnsi="Times New Roman"/>
          <w:sz w:val="24"/>
          <w:szCs w:val="24"/>
        </w:rPr>
        <w:t>установлении</w:t>
      </w:r>
      <w:r w:rsidR="00246C39" w:rsidRPr="0084777C">
        <w:rPr>
          <w:rFonts w:ascii="Times New Roman" w:eastAsia="MS Mincho" w:hAnsi="Times New Roman"/>
          <w:sz w:val="24"/>
          <w:szCs w:val="24"/>
        </w:rPr>
        <w:t xml:space="preserve"> квалификационной категории </w:t>
      </w:r>
      <w:r w:rsidR="00421BFF" w:rsidRPr="0084777C">
        <w:rPr>
          <w:rFonts w:ascii="Times New Roman" w:eastAsia="MS Mincho" w:hAnsi="Times New Roman"/>
          <w:sz w:val="24"/>
          <w:szCs w:val="24"/>
        </w:rPr>
        <w:t>–</w:t>
      </w:r>
      <w:r w:rsidR="00246C39" w:rsidRPr="0084777C">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84777C" w:rsidRDefault="00435815"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w:t>
      </w:r>
      <w:r w:rsidR="00436262" w:rsidRPr="0084777C">
        <w:rPr>
          <w:rFonts w:eastAsia="Arial Unicode MS"/>
          <w:color w:val="000000"/>
          <w:kern w:val="1"/>
          <w:sz w:val="24"/>
          <w:szCs w:val="24"/>
        </w:rPr>
        <w:t> </w:t>
      </w:r>
      <w:r w:rsidR="00352666" w:rsidRPr="0084777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84777C" w:rsidRDefault="00352666" w:rsidP="008658C1">
      <w:pPr>
        <w:pStyle w:val="afd"/>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w:t>
      </w:r>
      <w:r w:rsidR="00436262" w:rsidRPr="0084777C">
        <w:rPr>
          <w:rFonts w:eastAsia="Arial Unicode MS"/>
          <w:color w:val="000000"/>
          <w:kern w:val="1"/>
          <w:sz w:val="24"/>
          <w:szCs w:val="24"/>
        </w:rPr>
        <w:t> </w:t>
      </w:r>
      <w:r w:rsidRPr="0084777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84777C"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lastRenderedPageBreak/>
        <w:t>-</w:t>
      </w:r>
      <w:r w:rsidR="00436262" w:rsidRPr="0084777C">
        <w:rPr>
          <w:rFonts w:eastAsia="Arial Unicode MS"/>
          <w:color w:val="000000"/>
          <w:kern w:val="1"/>
          <w:sz w:val="24"/>
          <w:szCs w:val="24"/>
        </w:rPr>
        <w:t> </w:t>
      </w:r>
      <w:r w:rsidR="00352666" w:rsidRPr="0084777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84777C">
        <w:rPr>
          <w:rFonts w:ascii="Times New Roman" w:eastAsia="MS Mincho" w:hAnsi="Times New Roman"/>
          <w:sz w:val="24"/>
          <w:szCs w:val="24"/>
        </w:rPr>
        <w:t xml:space="preserve"> (присвоения)</w:t>
      </w:r>
      <w:r w:rsidR="00352666" w:rsidRPr="0084777C">
        <w:rPr>
          <w:rFonts w:ascii="Times New Roman" w:eastAsia="MS Mincho" w:hAnsi="Times New Roman"/>
          <w:sz w:val="24"/>
          <w:szCs w:val="24"/>
        </w:rPr>
        <w:t>;</w:t>
      </w:r>
    </w:p>
    <w:p w14:paraId="5C991F49" w14:textId="46819E68" w:rsidR="00122677" w:rsidRPr="0084777C"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84777C">
        <w:rPr>
          <w:rFonts w:ascii="Times New Roman" w:eastAsia="MS Mincho" w:hAnsi="Times New Roman"/>
          <w:sz w:val="24"/>
          <w:szCs w:val="24"/>
        </w:rPr>
        <w:t>-</w:t>
      </w:r>
      <w:r w:rsidR="00436262" w:rsidRPr="0084777C">
        <w:rPr>
          <w:rFonts w:eastAsia="Arial Unicode MS"/>
          <w:color w:val="000000"/>
          <w:kern w:val="1"/>
          <w:sz w:val="24"/>
          <w:szCs w:val="24"/>
        </w:rPr>
        <w:t> </w:t>
      </w:r>
      <w:r w:rsidR="00D735BD" w:rsidRPr="0084777C">
        <w:rPr>
          <w:rFonts w:ascii="Times New Roman" w:eastAsia="MS Mincho" w:hAnsi="Times New Roman"/>
          <w:sz w:val="24"/>
          <w:szCs w:val="24"/>
        </w:rPr>
        <w:t>при присуждении ученой степени</w:t>
      </w:r>
      <w:r w:rsidR="00221B3B" w:rsidRPr="0084777C">
        <w:rPr>
          <w:rFonts w:ascii="Times New Roman" w:eastAsia="MS Mincho" w:hAnsi="Times New Roman"/>
          <w:sz w:val="24"/>
          <w:szCs w:val="24"/>
        </w:rPr>
        <w:t xml:space="preserve"> доктора или </w:t>
      </w:r>
      <w:r w:rsidR="00D735BD" w:rsidRPr="0084777C">
        <w:rPr>
          <w:rFonts w:ascii="Times New Roman" w:eastAsia="MS Mincho" w:hAnsi="Times New Roman"/>
          <w:sz w:val="24"/>
          <w:szCs w:val="24"/>
        </w:rPr>
        <w:t xml:space="preserve">кандидата наук – со дня </w:t>
      </w:r>
      <w:r w:rsidR="00221B3B" w:rsidRPr="0084777C">
        <w:rPr>
          <w:rFonts w:ascii="Times New Roman" w:eastAsia="MS Mincho" w:hAnsi="Times New Roman"/>
          <w:sz w:val="24"/>
          <w:szCs w:val="24"/>
        </w:rPr>
        <w:t xml:space="preserve">принятия </w:t>
      </w:r>
      <w:r w:rsidR="00D735BD" w:rsidRPr="0084777C">
        <w:rPr>
          <w:rFonts w:ascii="Times New Roman" w:hAnsi="Times New Roman"/>
          <w:bCs/>
          <w:iCs/>
          <w:sz w:val="24"/>
          <w:szCs w:val="24"/>
        </w:rPr>
        <w:t>Министерств</w:t>
      </w:r>
      <w:r w:rsidR="00221B3B" w:rsidRPr="0084777C">
        <w:rPr>
          <w:rFonts w:ascii="Times New Roman" w:hAnsi="Times New Roman"/>
          <w:bCs/>
          <w:iCs/>
          <w:sz w:val="24"/>
          <w:szCs w:val="24"/>
        </w:rPr>
        <w:t>ом</w:t>
      </w:r>
      <w:r w:rsidR="00D735BD" w:rsidRPr="0084777C">
        <w:rPr>
          <w:rFonts w:ascii="Times New Roman" w:hAnsi="Times New Roman"/>
          <w:bCs/>
          <w:iCs/>
          <w:sz w:val="24"/>
          <w:szCs w:val="24"/>
        </w:rPr>
        <w:t xml:space="preserve"> науки </w:t>
      </w:r>
      <w:r w:rsidR="006618ED" w:rsidRPr="0084777C">
        <w:rPr>
          <w:rFonts w:ascii="Times New Roman" w:hAnsi="Times New Roman"/>
          <w:bCs/>
          <w:iCs/>
          <w:sz w:val="24"/>
          <w:szCs w:val="24"/>
        </w:rPr>
        <w:t xml:space="preserve">и высшего образования </w:t>
      </w:r>
      <w:r w:rsidR="00D735BD" w:rsidRPr="0084777C">
        <w:rPr>
          <w:rFonts w:ascii="Times New Roman" w:hAnsi="Times New Roman"/>
          <w:bCs/>
          <w:iCs/>
          <w:sz w:val="24"/>
          <w:szCs w:val="24"/>
        </w:rPr>
        <w:t>Российской Федерации</w:t>
      </w:r>
      <w:r w:rsidR="001B49F3" w:rsidRPr="0084777C">
        <w:rPr>
          <w:rFonts w:ascii="Times New Roman" w:hAnsi="Times New Roman"/>
          <w:bCs/>
          <w:iCs/>
          <w:sz w:val="24"/>
          <w:szCs w:val="24"/>
        </w:rPr>
        <w:t xml:space="preserve"> </w:t>
      </w:r>
      <w:r w:rsidR="00D735BD" w:rsidRPr="0084777C">
        <w:rPr>
          <w:rFonts w:ascii="Times New Roman" w:eastAsia="MS Mincho" w:hAnsi="Times New Roman"/>
          <w:sz w:val="24"/>
          <w:szCs w:val="24"/>
        </w:rPr>
        <w:t xml:space="preserve">решения о выдаче </w:t>
      </w:r>
      <w:r w:rsidR="008F3623" w:rsidRPr="0084777C">
        <w:rPr>
          <w:rFonts w:ascii="Times New Roman" w:eastAsia="MS Mincho" w:hAnsi="Times New Roman"/>
          <w:sz w:val="24"/>
          <w:szCs w:val="24"/>
        </w:rPr>
        <w:t xml:space="preserve">соответствующего </w:t>
      </w:r>
      <w:r w:rsidR="00D735BD" w:rsidRPr="0084777C">
        <w:rPr>
          <w:rFonts w:ascii="Times New Roman" w:eastAsia="MS Mincho" w:hAnsi="Times New Roman"/>
          <w:sz w:val="24"/>
          <w:szCs w:val="24"/>
        </w:rPr>
        <w:t>диплома;</w:t>
      </w:r>
    </w:p>
    <w:p w14:paraId="79522AE1" w14:textId="3C2AC158" w:rsidR="005B7719" w:rsidRPr="0084777C" w:rsidRDefault="00122677" w:rsidP="008658C1">
      <w:pPr>
        <w:pStyle w:val="afd"/>
        <w:autoSpaceDE w:val="0"/>
        <w:autoSpaceDN w:val="0"/>
        <w:adjustRightInd w:val="0"/>
        <w:ind w:firstLine="709"/>
        <w:contextualSpacing/>
        <w:jc w:val="both"/>
        <w:rPr>
          <w:rFonts w:ascii="Times New Roman" w:hAnsi="Times New Roman"/>
          <w:iCs/>
          <w:sz w:val="24"/>
          <w:szCs w:val="24"/>
        </w:rPr>
      </w:pPr>
      <w:r w:rsidRPr="0084777C">
        <w:rPr>
          <w:rFonts w:ascii="Times New Roman" w:hAnsi="Times New Roman"/>
          <w:iCs/>
          <w:sz w:val="24"/>
          <w:szCs w:val="24"/>
        </w:rPr>
        <w:t>-</w:t>
      </w:r>
      <w:r w:rsidR="00436262" w:rsidRPr="0084777C">
        <w:rPr>
          <w:rFonts w:eastAsia="Arial Unicode MS"/>
          <w:color w:val="000000"/>
          <w:kern w:val="1"/>
          <w:sz w:val="24"/>
          <w:szCs w:val="24"/>
        </w:rPr>
        <w:t> </w:t>
      </w:r>
      <w:r w:rsidRPr="0084777C">
        <w:rPr>
          <w:rFonts w:ascii="Times New Roman" w:hAnsi="Times New Roman"/>
          <w:iCs/>
          <w:sz w:val="24"/>
          <w:szCs w:val="24"/>
        </w:rPr>
        <w:t xml:space="preserve">при </w:t>
      </w:r>
      <w:r w:rsidR="00AD7745" w:rsidRPr="0084777C">
        <w:rPr>
          <w:rFonts w:ascii="Times New Roman" w:hAnsi="Times New Roman"/>
          <w:iCs/>
          <w:sz w:val="24"/>
          <w:szCs w:val="24"/>
        </w:rPr>
        <w:t>награждении</w:t>
      </w:r>
      <w:r w:rsidR="001B49F3" w:rsidRPr="0084777C">
        <w:rPr>
          <w:rFonts w:ascii="Times New Roman" w:hAnsi="Times New Roman"/>
          <w:iCs/>
          <w:sz w:val="24"/>
          <w:szCs w:val="24"/>
        </w:rPr>
        <w:t xml:space="preserve"> </w:t>
      </w:r>
      <w:r w:rsidR="00A4388F" w:rsidRPr="0084777C">
        <w:rPr>
          <w:rFonts w:ascii="Times New Roman" w:hAnsi="Times New Roman"/>
          <w:iCs/>
          <w:sz w:val="24"/>
          <w:szCs w:val="24"/>
        </w:rPr>
        <w:t>государственными наградами Российской Федерации</w:t>
      </w:r>
      <w:r w:rsidR="00E1013C" w:rsidRPr="0084777C">
        <w:rPr>
          <w:rFonts w:ascii="Times New Roman" w:hAnsi="Times New Roman"/>
          <w:iCs/>
          <w:sz w:val="24"/>
          <w:szCs w:val="24"/>
        </w:rPr>
        <w:t xml:space="preserve">, </w:t>
      </w:r>
      <w:r w:rsidR="003F750B" w:rsidRPr="0084777C">
        <w:rPr>
          <w:rFonts w:ascii="Times New Roman" w:hAnsi="Times New Roman"/>
          <w:iCs/>
          <w:sz w:val="24"/>
          <w:szCs w:val="24"/>
        </w:rPr>
        <w:t>Республики Татарстан</w:t>
      </w:r>
      <w:r w:rsidR="00441B3A" w:rsidRPr="0084777C">
        <w:rPr>
          <w:rFonts w:ascii="Times New Roman" w:hAnsi="Times New Roman"/>
          <w:iCs/>
          <w:sz w:val="24"/>
          <w:szCs w:val="24"/>
        </w:rPr>
        <w:t xml:space="preserve"> – со дня</w:t>
      </w:r>
      <w:r w:rsidR="0021571C" w:rsidRPr="0084777C">
        <w:rPr>
          <w:rFonts w:ascii="Times New Roman" w:hAnsi="Times New Roman"/>
          <w:iCs/>
          <w:sz w:val="24"/>
          <w:szCs w:val="24"/>
        </w:rPr>
        <w:t xml:space="preserve"> принятия решения о награждении</w:t>
      </w:r>
      <w:r w:rsidR="005B7719" w:rsidRPr="0084777C">
        <w:rPr>
          <w:rFonts w:ascii="Times New Roman" w:hAnsi="Times New Roman"/>
          <w:iCs/>
          <w:sz w:val="24"/>
          <w:szCs w:val="24"/>
        </w:rPr>
        <w:t>;</w:t>
      </w:r>
    </w:p>
    <w:p w14:paraId="6043E123" w14:textId="77777777" w:rsidR="00246C39" w:rsidRPr="0084777C"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84777C">
        <w:rPr>
          <w:rFonts w:ascii="Times New Roman" w:eastAsia="MS Mincho" w:hAnsi="Times New Roman"/>
          <w:i/>
          <w:iCs/>
          <w:sz w:val="24"/>
          <w:szCs w:val="24"/>
        </w:rPr>
        <w:t>-</w:t>
      </w:r>
      <w:r w:rsidR="00436262" w:rsidRPr="0084777C">
        <w:rPr>
          <w:rFonts w:eastAsia="Arial Unicode MS"/>
          <w:i/>
          <w:iCs/>
          <w:color w:val="000000"/>
          <w:kern w:val="1"/>
          <w:sz w:val="24"/>
          <w:szCs w:val="24"/>
        </w:rPr>
        <w:t> </w:t>
      </w:r>
      <w:r w:rsidR="00EF53FD" w:rsidRPr="0084777C">
        <w:rPr>
          <w:rFonts w:ascii="Times New Roman" w:eastAsia="MS Mincho" w:hAnsi="Times New Roman"/>
          <w:i/>
          <w:iCs/>
          <w:sz w:val="24"/>
          <w:szCs w:val="24"/>
        </w:rPr>
        <w:t>другие случаи</w:t>
      </w:r>
      <w:r w:rsidR="00EF53FD" w:rsidRPr="0084777C">
        <w:rPr>
          <w:rFonts w:ascii="Times New Roman" w:eastAsia="MS Mincho" w:hAnsi="Times New Roman"/>
          <w:sz w:val="24"/>
          <w:szCs w:val="24"/>
        </w:rPr>
        <w:t>.</w:t>
      </w:r>
    </w:p>
    <w:p w14:paraId="7ADA0D41" w14:textId="72264CB3" w:rsidR="00453B5B" w:rsidRPr="0084777C" w:rsidRDefault="00470334" w:rsidP="008658C1">
      <w:pPr>
        <w:ind w:firstLine="709"/>
        <w:contextualSpacing/>
        <w:jc w:val="both"/>
      </w:pPr>
      <w:r w:rsidRPr="0084777C">
        <w:t>4</w:t>
      </w:r>
      <w:r w:rsidR="00095A44" w:rsidRPr="0084777C">
        <w:t>.</w:t>
      </w:r>
      <w:r w:rsidR="00C42BB3" w:rsidRPr="0084777C">
        <w:t>8</w:t>
      </w:r>
      <w:r w:rsidR="000A1078" w:rsidRPr="0084777C">
        <w:t>.</w:t>
      </w:r>
      <w:r w:rsidR="00436262" w:rsidRPr="0084777C">
        <w:rPr>
          <w:rFonts w:eastAsia="Arial Unicode MS"/>
          <w:color w:val="000000"/>
          <w:kern w:val="1"/>
        </w:rPr>
        <w:t> </w:t>
      </w:r>
      <w:r w:rsidR="00B72CDD" w:rsidRPr="0084777C">
        <w:t xml:space="preserve">Работникам, награждённым государственными наградами Российской Федерации, </w:t>
      </w:r>
      <w:r w:rsidR="00E358C2" w:rsidRPr="0084777C">
        <w:t xml:space="preserve">наградами </w:t>
      </w:r>
      <w:r w:rsidR="00453B5B" w:rsidRPr="0084777C">
        <w:t>Республики Татарстан</w:t>
      </w:r>
      <w:r w:rsidR="00E358C2" w:rsidRPr="0084777C">
        <w:rPr>
          <w:iCs/>
        </w:rPr>
        <w:t xml:space="preserve"> </w:t>
      </w:r>
      <w:r w:rsidR="00B72CDD" w:rsidRPr="0084777C">
        <w:t>выплачивается ежемесячная надбавка (доплата) в размере</w:t>
      </w:r>
      <w:r w:rsidR="00453B5B" w:rsidRPr="0084777C">
        <w:t>, установленной постановлением Кабинета Министров Республики Татарстан № 412 от 31.05.2018г.</w:t>
      </w:r>
    </w:p>
    <w:p w14:paraId="5E6CD316" w14:textId="0F346853" w:rsidR="00095A44" w:rsidRPr="0084777C" w:rsidRDefault="00470334" w:rsidP="008658C1">
      <w:pPr>
        <w:pStyle w:val="5"/>
        <w:ind w:left="0" w:firstLine="709"/>
        <w:contextualSpacing/>
        <w:jc w:val="both"/>
      </w:pPr>
      <w:r w:rsidRPr="0084777C">
        <w:t>4</w:t>
      </w:r>
      <w:r w:rsidR="00095A44" w:rsidRPr="0084777C">
        <w:t>.</w:t>
      </w:r>
      <w:r w:rsidR="00C42BB3" w:rsidRPr="0084777C">
        <w:t>9</w:t>
      </w:r>
      <w:r w:rsidR="00095A44" w:rsidRPr="0084777C">
        <w:t>.</w:t>
      </w:r>
      <w:r w:rsidR="00436262" w:rsidRPr="0084777C">
        <w:rPr>
          <w:rFonts w:eastAsia="Arial Unicode MS"/>
          <w:color w:val="000000"/>
          <w:kern w:val="1"/>
        </w:rPr>
        <w:t> </w:t>
      </w:r>
      <w:r w:rsidR="00095A44" w:rsidRPr="0084777C">
        <w:t xml:space="preserve">Оплата труда работников, занятых </w:t>
      </w:r>
      <w:r w:rsidR="000F3D65" w:rsidRPr="0084777C">
        <w:t>на работах с вредными условиями труда,</w:t>
      </w:r>
      <w:r w:rsidR="001B49F3" w:rsidRPr="0084777C">
        <w:t xml:space="preserve"> </w:t>
      </w:r>
      <w:r w:rsidR="00095A44" w:rsidRPr="0084777C">
        <w:t xml:space="preserve">производится </w:t>
      </w:r>
      <w:r w:rsidR="000F3D65" w:rsidRPr="0084777C">
        <w:t>по результатам специальной оценки условий труда</w:t>
      </w:r>
      <w:r w:rsidR="001B49F3" w:rsidRPr="0084777C">
        <w:t xml:space="preserve"> </w:t>
      </w:r>
      <w:r w:rsidR="00095A44" w:rsidRPr="0084777C">
        <w:t>в повышенном размере по сравнению</w:t>
      </w:r>
      <w:r w:rsidR="001B49F3" w:rsidRPr="0084777C">
        <w:t xml:space="preserve"> </w:t>
      </w:r>
      <w:r w:rsidR="001B118D" w:rsidRPr="0084777C">
        <w:t>с размерами оплаты труда</w:t>
      </w:r>
      <w:r w:rsidR="00D5459C" w:rsidRPr="0084777C">
        <w:t xml:space="preserve">, </w:t>
      </w:r>
      <w:r w:rsidR="00095A44" w:rsidRPr="0084777C">
        <w:t>установленным</w:t>
      </w:r>
      <w:r w:rsidR="001B118D" w:rsidRPr="0084777C">
        <w:t xml:space="preserve">и </w:t>
      </w:r>
      <w:r w:rsidR="00095A44" w:rsidRPr="0084777C">
        <w:t>для различных видов работ с нормальными условиями труда</w:t>
      </w:r>
      <w:r w:rsidR="00345E4D" w:rsidRPr="0084777C">
        <w:t>, при этом м</w:t>
      </w:r>
      <w:r w:rsidR="00095A44" w:rsidRPr="0084777C">
        <w:t>инимальный размер повышения оплаты труда работникам, занятым на работах с вредными условиями труда в соответствии со ст</w:t>
      </w:r>
      <w:r w:rsidR="00CA1933" w:rsidRPr="0084777C">
        <w:t>атьё</w:t>
      </w:r>
      <w:r w:rsidR="008D3883" w:rsidRPr="0084777C">
        <w:t>й</w:t>
      </w:r>
      <w:r w:rsidR="00845DB4" w:rsidRPr="0084777C">
        <w:t>147</w:t>
      </w:r>
      <w:r w:rsidR="00CA1933" w:rsidRPr="0084777C">
        <w:t>ТК </w:t>
      </w:r>
      <w:r w:rsidR="00845DB4" w:rsidRPr="0084777C">
        <w:t>РФ не может быть менее 4%</w:t>
      </w:r>
      <w:r w:rsidR="00095A44" w:rsidRPr="0084777C">
        <w:t xml:space="preserve"> тарифной ставки (оклада), установленной для различных видов работ с нормальными условиями труда.</w:t>
      </w:r>
    </w:p>
    <w:p w14:paraId="7FBB4AC6" w14:textId="698E3854" w:rsidR="00453B5B" w:rsidRPr="0084777C" w:rsidRDefault="00470334" w:rsidP="00453B5B">
      <w:pPr>
        <w:pStyle w:val="11"/>
        <w:ind w:left="0" w:right="0" w:firstLine="709"/>
        <w:contextualSpacing/>
        <w:jc w:val="both"/>
        <w:rPr>
          <w:rFonts w:ascii="Times New Roman CYR" w:hAnsi="Times New Roman CYR" w:cs="Times New Roman CYR"/>
          <w:b w:val="0"/>
          <w:sz w:val="24"/>
          <w:szCs w:val="24"/>
        </w:rPr>
      </w:pPr>
      <w:r w:rsidRPr="0084777C">
        <w:rPr>
          <w:b w:val="0"/>
          <w:sz w:val="24"/>
          <w:szCs w:val="24"/>
        </w:rPr>
        <w:t>4</w:t>
      </w:r>
      <w:r w:rsidR="00095A44" w:rsidRPr="0084777C">
        <w:rPr>
          <w:b w:val="0"/>
          <w:sz w:val="24"/>
          <w:szCs w:val="24"/>
        </w:rPr>
        <w:t>.1</w:t>
      </w:r>
      <w:r w:rsidR="00C42BB3" w:rsidRPr="0084777C">
        <w:rPr>
          <w:b w:val="0"/>
          <w:sz w:val="24"/>
          <w:szCs w:val="24"/>
        </w:rPr>
        <w:t>0</w:t>
      </w:r>
      <w:r w:rsidR="00095A44" w:rsidRPr="0084777C">
        <w:rPr>
          <w:b w:val="0"/>
          <w:sz w:val="24"/>
          <w:szCs w:val="24"/>
        </w:rPr>
        <w:t>.</w:t>
      </w:r>
      <w:r w:rsidR="00436262" w:rsidRPr="0084777C">
        <w:rPr>
          <w:rFonts w:eastAsia="Arial Unicode MS"/>
          <w:b w:val="0"/>
          <w:kern w:val="1"/>
          <w:sz w:val="24"/>
          <w:szCs w:val="24"/>
        </w:rPr>
        <w:t> </w:t>
      </w:r>
      <w:bookmarkStart w:id="1" w:name="sub_1615117"/>
      <w:r w:rsidR="00453B5B" w:rsidRPr="0084777C">
        <w:rPr>
          <w:rFonts w:eastAsia="Arial Unicode MS"/>
          <w:b w:val="0"/>
          <w:kern w:val="1"/>
          <w:sz w:val="24"/>
          <w:szCs w:val="24"/>
        </w:rPr>
        <w:t xml:space="preserve">В соответствии с постановлением КМ РТ № 412 от 31.05.2018г. </w:t>
      </w:r>
      <w:r w:rsidR="00C364A7" w:rsidRPr="0084777C">
        <w:rPr>
          <w:rFonts w:ascii="Times New Roman CYR" w:hAnsi="Times New Roman CYR" w:cs="Times New Roman CYR"/>
          <w:b w:val="0"/>
          <w:sz w:val="24"/>
          <w:szCs w:val="24"/>
        </w:rPr>
        <w:t>р</w:t>
      </w:r>
      <w:r w:rsidR="00453B5B" w:rsidRPr="0084777C">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84777C" w:rsidRDefault="00C364A7" w:rsidP="00453B5B">
      <w:pPr>
        <w:pStyle w:val="11"/>
        <w:ind w:left="0" w:right="0" w:firstLine="709"/>
        <w:contextualSpacing/>
        <w:jc w:val="both"/>
        <w:rPr>
          <w:rFonts w:ascii="Times New Roman CYR" w:hAnsi="Times New Roman CYR" w:cs="Times New Roman CYR"/>
          <w:b w:val="0"/>
          <w:sz w:val="24"/>
          <w:szCs w:val="24"/>
        </w:rPr>
      </w:pPr>
      <w:r w:rsidRPr="0084777C">
        <w:rPr>
          <w:rFonts w:ascii="Times New Roman CYR" w:hAnsi="Times New Roman CYR" w:cs="Times New Roman CYR"/>
          <w:b w:val="0"/>
          <w:sz w:val="24"/>
          <w:szCs w:val="24"/>
        </w:rPr>
        <w:t>-</w:t>
      </w:r>
      <w:r w:rsidR="00453B5B" w:rsidRPr="0084777C">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84777C" w:rsidRDefault="00C364A7" w:rsidP="00453B5B">
      <w:pPr>
        <w:widowControl w:val="0"/>
        <w:autoSpaceDE w:val="0"/>
        <w:autoSpaceDN w:val="0"/>
        <w:adjustRightInd w:val="0"/>
        <w:ind w:firstLine="720"/>
        <w:jc w:val="both"/>
        <w:rPr>
          <w:rFonts w:ascii="Times New Roman CYR" w:hAnsi="Times New Roman CYR" w:cs="Times New Roman CYR"/>
        </w:rPr>
      </w:pPr>
      <w:r w:rsidRPr="0084777C">
        <w:rPr>
          <w:rFonts w:ascii="Times New Roman CYR" w:hAnsi="Times New Roman CYR" w:cs="Times New Roman CYR"/>
        </w:rPr>
        <w:t xml:space="preserve">- </w:t>
      </w:r>
      <w:r w:rsidR="00453B5B" w:rsidRPr="0084777C">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84777C" w:rsidRDefault="00470334" w:rsidP="008658C1">
      <w:pPr>
        <w:pStyle w:val="3"/>
        <w:ind w:firstLine="709"/>
        <w:contextualSpacing/>
        <w:rPr>
          <w:iCs/>
          <w:sz w:val="24"/>
          <w:szCs w:val="24"/>
        </w:rPr>
      </w:pPr>
      <w:r w:rsidRPr="0084777C">
        <w:rPr>
          <w:sz w:val="24"/>
          <w:szCs w:val="24"/>
        </w:rPr>
        <w:t>4.1</w:t>
      </w:r>
      <w:r w:rsidR="00C42BB3" w:rsidRPr="0084777C">
        <w:rPr>
          <w:sz w:val="24"/>
          <w:szCs w:val="24"/>
        </w:rPr>
        <w:t>1</w:t>
      </w:r>
      <w:r w:rsidR="00095A44" w:rsidRPr="0084777C">
        <w:rPr>
          <w:sz w:val="24"/>
          <w:szCs w:val="24"/>
        </w:rPr>
        <w:t>.</w:t>
      </w:r>
      <w:r w:rsidR="00436262" w:rsidRPr="0084777C">
        <w:rPr>
          <w:rFonts w:eastAsia="Arial Unicode MS"/>
          <w:color w:val="000000"/>
          <w:kern w:val="1"/>
          <w:sz w:val="24"/>
          <w:szCs w:val="24"/>
        </w:rPr>
        <w:t> </w:t>
      </w:r>
      <w:r w:rsidR="00D22CAB" w:rsidRPr="0084777C">
        <w:rPr>
          <w:iCs/>
          <w:sz w:val="24"/>
          <w:szCs w:val="24"/>
        </w:rPr>
        <w:t>Учителям, другим педагогическим работникам, осуществляющим преподавательскую работу</w:t>
      </w:r>
      <w:r w:rsidR="001B49F3" w:rsidRPr="0084777C">
        <w:rPr>
          <w:iCs/>
          <w:sz w:val="24"/>
          <w:szCs w:val="24"/>
        </w:rPr>
        <w:t xml:space="preserve"> </w:t>
      </w:r>
      <w:r w:rsidR="00D22CAB" w:rsidRPr="0084777C">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29FBA197" w:rsidR="00095A44" w:rsidRPr="0084777C" w:rsidRDefault="00A42AF8" w:rsidP="008658C1">
      <w:pPr>
        <w:pStyle w:val="37"/>
        <w:ind w:left="0" w:firstLine="709"/>
        <w:contextualSpacing/>
        <w:jc w:val="both"/>
      </w:pPr>
      <w:r w:rsidRPr="0084777C">
        <w:t>4.1</w:t>
      </w:r>
      <w:r w:rsidR="00C42BB3" w:rsidRPr="0084777C">
        <w:t>2</w:t>
      </w:r>
      <w:r w:rsidRPr="0084777C">
        <w:t>.</w:t>
      </w:r>
      <w:r w:rsidR="00893FB3" w:rsidRPr="0084777C">
        <w:rPr>
          <w:rFonts w:eastAsia="Arial Unicode MS"/>
          <w:color w:val="000000"/>
          <w:kern w:val="1"/>
        </w:rPr>
        <w:t> </w:t>
      </w:r>
      <w:r w:rsidR="00095A44" w:rsidRPr="0084777C">
        <w:t xml:space="preserve">Экономия средств фонда оплаты труда направляется на премирование, оказание материальной помощи работникам, </w:t>
      </w:r>
      <w:r w:rsidR="00241C3E" w:rsidRPr="0084777C">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60B786D9" w14:textId="29050CAE" w:rsidR="00A80FB8" w:rsidRPr="0084777C" w:rsidRDefault="00A80FB8" w:rsidP="008658C1">
      <w:pPr>
        <w:pStyle w:val="37"/>
        <w:ind w:left="0" w:firstLine="709"/>
        <w:contextualSpacing/>
        <w:jc w:val="both"/>
        <w:rPr>
          <w:rStyle w:val="A00"/>
          <w:sz w:val="24"/>
          <w:szCs w:val="24"/>
        </w:rPr>
      </w:pPr>
      <w:r w:rsidRPr="0084777C">
        <w:t>4.1</w:t>
      </w:r>
      <w:r w:rsidR="00C42BB3" w:rsidRPr="0084777C">
        <w:t>3</w:t>
      </w:r>
      <w:r w:rsidRPr="0084777C">
        <w:t>.</w:t>
      </w:r>
      <w:r w:rsidR="001626B8" w:rsidRPr="0084777C">
        <w:rPr>
          <w:rFonts w:eastAsia="Arial Unicode MS"/>
          <w:color w:val="000000"/>
          <w:kern w:val="1"/>
        </w:rPr>
        <w:t> </w:t>
      </w:r>
      <w:r w:rsidR="00B03F09" w:rsidRPr="0084777C">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B03F09" w:rsidRPr="0084777C">
        <w:rPr>
          <w:color w:val="000000"/>
          <w:spacing w:val="2"/>
          <w:lang w:val="en-US"/>
        </w:rPr>
        <w:t>I</w:t>
      </w:r>
      <w:r w:rsidR="00B03F09" w:rsidRPr="0084777C">
        <w:rPr>
          <w:color w:val="000000"/>
          <w:spacing w:val="2"/>
        </w:rPr>
        <w:t>-</w:t>
      </w:r>
      <w:r w:rsidR="00B03F09" w:rsidRPr="0084777C">
        <w:rPr>
          <w:color w:val="000000"/>
          <w:spacing w:val="2"/>
          <w:lang w:val="en-US"/>
        </w:rPr>
        <w:t>IV</w:t>
      </w:r>
      <w:r w:rsidR="00B03F09" w:rsidRPr="0084777C">
        <w:rPr>
          <w:color w:val="000000"/>
          <w:spacing w:val="2"/>
        </w:rPr>
        <w:t xml:space="preserve"> классов в классы-комплекты, их наполняемость </w:t>
      </w:r>
      <w:r w:rsidR="00B03F09" w:rsidRPr="0084777C">
        <w:rPr>
          <w:color w:val="000000"/>
          <w:spacing w:val="2"/>
        </w:rPr>
        <w:lastRenderedPageBreak/>
        <w:t>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14:paraId="7BBD23F8" w14:textId="2A589F53" w:rsidR="00A80FB8" w:rsidRPr="0084777C" w:rsidRDefault="00A80FB8" w:rsidP="008658C1">
      <w:pPr>
        <w:pStyle w:val="37"/>
        <w:ind w:left="0" w:firstLine="709"/>
        <w:contextualSpacing/>
        <w:jc w:val="both"/>
      </w:pPr>
      <w:r w:rsidRPr="0084777C">
        <w:rPr>
          <w:color w:val="000000"/>
          <w:spacing w:val="2"/>
        </w:rPr>
        <w:t>4.1</w:t>
      </w:r>
      <w:r w:rsidR="00C42BB3" w:rsidRPr="0084777C">
        <w:rPr>
          <w:color w:val="000000"/>
          <w:spacing w:val="2"/>
        </w:rPr>
        <w:t>4</w:t>
      </w:r>
      <w:r w:rsidRPr="0084777C">
        <w:rPr>
          <w:color w:val="000000"/>
          <w:spacing w:val="2"/>
        </w:rPr>
        <w:t>.</w:t>
      </w:r>
      <w:r w:rsidR="001626B8" w:rsidRPr="0084777C">
        <w:rPr>
          <w:rFonts w:eastAsia="Arial Unicode MS"/>
          <w:color w:val="000000"/>
          <w:kern w:val="1"/>
        </w:rPr>
        <w:t> </w:t>
      </w:r>
      <w:r w:rsidR="00B03F09" w:rsidRPr="0084777C">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w:t>
      </w:r>
    </w:p>
    <w:p w14:paraId="6B796CCC" w14:textId="547129C0" w:rsidR="003F750B" w:rsidRPr="0084777C" w:rsidRDefault="003F750B" w:rsidP="008658C1">
      <w:pPr>
        <w:pStyle w:val="37"/>
        <w:ind w:left="0" w:firstLine="709"/>
        <w:contextualSpacing/>
        <w:jc w:val="both"/>
      </w:pPr>
      <w:r w:rsidRPr="0084777C">
        <w:t>Недопущение</w:t>
      </w:r>
      <w:r w:rsidR="00F54C09" w:rsidRPr="0084777C">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84777C" w:rsidRDefault="00F54C09" w:rsidP="008658C1">
      <w:pPr>
        <w:pStyle w:val="37"/>
        <w:ind w:left="0" w:firstLine="709"/>
        <w:contextualSpacing/>
        <w:jc w:val="both"/>
      </w:pPr>
      <w:r w:rsidRPr="0084777C">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84777C" w:rsidRDefault="00F54C09" w:rsidP="008658C1">
      <w:pPr>
        <w:pStyle w:val="37"/>
        <w:ind w:left="0" w:firstLine="709"/>
        <w:contextualSpacing/>
        <w:jc w:val="both"/>
      </w:pPr>
      <w:r w:rsidRPr="0084777C">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84777C" w:rsidRDefault="008509FB" w:rsidP="008658C1">
      <w:pPr>
        <w:pStyle w:val="37"/>
        <w:ind w:left="0" w:firstLine="709"/>
        <w:contextualSpacing/>
        <w:jc w:val="both"/>
      </w:pPr>
      <w:r w:rsidRPr="0084777C">
        <w:t xml:space="preserve">Выплата </w:t>
      </w:r>
      <w:r w:rsidR="00630531" w:rsidRPr="0084777C">
        <w:rPr>
          <w:rFonts w:eastAsia="MS Mincho"/>
        </w:rPr>
        <w:t>за работу, не входящую в должностные обязанности</w:t>
      </w:r>
      <w:r w:rsidR="00630531" w:rsidRPr="0084777C">
        <w:t>,</w:t>
      </w:r>
      <w:r w:rsidR="00B355ED" w:rsidRPr="0084777C">
        <w:t xml:space="preserve"> но</w:t>
      </w:r>
      <w:r w:rsidR="001B49F3" w:rsidRPr="0084777C">
        <w:t xml:space="preserve"> </w:t>
      </w:r>
      <w:r w:rsidR="00630531" w:rsidRPr="0084777C">
        <w:t>непосредственно связанн</w:t>
      </w:r>
      <w:r w:rsidR="00B355ED" w:rsidRPr="0084777C">
        <w:t>ую</w:t>
      </w:r>
      <w:r w:rsidR="00630531" w:rsidRPr="0084777C">
        <w:t xml:space="preserve"> с образовательной деятельностью, выполняем</w:t>
      </w:r>
      <w:r w:rsidR="00B355ED" w:rsidRPr="0084777C">
        <w:t>ая педагогическими работниками</w:t>
      </w:r>
      <w:r w:rsidR="00630531" w:rsidRPr="0084777C">
        <w:t xml:space="preserve"> с их письменного согласия за дополнительную оплату</w:t>
      </w:r>
      <w:r w:rsidR="00C42BB3" w:rsidRPr="0084777C">
        <w:t xml:space="preserve"> </w:t>
      </w:r>
      <w:r w:rsidRPr="0084777C">
        <w:t xml:space="preserve">производится также и в каникулярный период, не совпадающий с их отпуском. </w:t>
      </w:r>
    </w:p>
    <w:p w14:paraId="5080153F" w14:textId="01026B87" w:rsidR="003B53CD" w:rsidRPr="0084777C" w:rsidRDefault="00D228FE" w:rsidP="003B53CD">
      <w:pPr>
        <w:pStyle w:val="37"/>
        <w:ind w:left="0" w:firstLine="709"/>
        <w:contextualSpacing/>
        <w:jc w:val="both"/>
      </w:pPr>
      <w:r w:rsidRPr="0084777C">
        <w:t>4.1</w:t>
      </w:r>
      <w:r w:rsidR="00B03F09">
        <w:t>5</w:t>
      </w:r>
      <w:r w:rsidRPr="0084777C">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43DA0746" w:rsidR="003B53CD" w:rsidRPr="0084777C" w:rsidRDefault="003B53CD" w:rsidP="003B53CD">
      <w:pPr>
        <w:pStyle w:val="37"/>
        <w:ind w:left="0" w:firstLine="709"/>
        <w:contextualSpacing/>
        <w:jc w:val="both"/>
      </w:pPr>
      <w:r w:rsidRPr="0084777C">
        <w:t>4.</w:t>
      </w:r>
      <w:r w:rsidR="00B03F09">
        <w:t>16</w:t>
      </w:r>
      <w:r w:rsidRPr="0084777C">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84777C">
        <w:t xml:space="preserve"> 2</w:t>
      </w:r>
      <w:r w:rsidR="00B76F0F" w:rsidRPr="0084777C">
        <w:t xml:space="preserve"> к территориальному соглашению</w:t>
      </w:r>
      <w:r w:rsidRPr="0084777C">
        <w:t>).</w:t>
      </w:r>
    </w:p>
    <w:p w14:paraId="4A98E617" w14:textId="77777777" w:rsidR="003B53CD" w:rsidRPr="0084777C" w:rsidRDefault="003B53CD" w:rsidP="003B53CD">
      <w:pPr>
        <w:pStyle w:val="3"/>
        <w:ind w:firstLine="709"/>
        <w:contextualSpacing/>
        <w:outlineLvl w:val="0"/>
        <w:rPr>
          <w:caps/>
          <w:sz w:val="24"/>
          <w:szCs w:val="24"/>
        </w:rPr>
      </w:pPr>
    </w:p>
    <w:p w14:paraId="2F7D50B0" w14:textId="77777777" w:rsidR="003B53CD" w:rsidRPr="0084777C" w:rsidRDefault="003B53CD" w:rsidP="008658C1">
      <w:pPr>
        <w:pStyle w:val="3"/>
        <w:ind w:firstLine="709"/>
        <w:contextualSpacing/>
        <w:jc w:val="center"/>
        <w:outlineLvl w:val="0"/>
        <w:rPr>
          <w:b/>
          <w:bCs/>
          <w:caps/>
          <w:sz w:val="24"/>
          <w:szCs w:val="24"/>
        </w:rPr>
      </w:pPr>
    </w:p>
    <w:p w14:paraId="20130B67" w14:textId="77777777" w:rsidR="00DD0F12" w:rsidRPr="0084777C" w:rsidRDefault="00DD0F12" w:rsidP="008658C1">
      <w:pPr>
        <w:pStyle w:val="3"/>
        <w:ind w:firstLine="709"/>
        <w:contextualSpacing/>
        <w:jc w:val="center"/>
        <w:outlineLvl w:val="0"/>
        <w:rPr>
          <w:b/>
          <w:bCs/>
          <w:caps/>
          <w:sz w:val="24"/>
          <w:szCs w:val="24"/>
        </w:rPr>
      </w:pPr>
      <w:r w:rsidRPr="0084777C">
        <w:rPr>
          <w:b/>
          <w:bCs/>
          <w:caps/>
          <w:sz w:val="24"/>
          <w:szCs w:val="24"/>
          <w:lang w:val="en-US"/>
        </w:rPr>
        <w:t>V</w:t>
      </w:r>
      <w:r w:rsidRPr="0084777C">
        <w:rPr>
          <w:b/>
          <w:bCs/>
          <w:caps/>
          <w:sz w:val="24"/>
          <w:szCs w:val="24"/>
        </w:rPr>
        <w:t xml:space="preserve">. Социальные гарантии и меры социальной поддержки </w:t>
      </w:r>
    </w:p>
    <w:p w14:paraId="15A92395" w14:textId="77777777" w:rsidR="00DD0F12" w:rsidRPr="0084777C" w:rsidRDefault="00DD0F12" w:rsidP="008658C1">
      <w:pPr>
        <w:pStyle w:val="3"/>
        <w:ind w:firstLine="709"/>
        <w:contextualSpacing/>
        <w:jc w:val="center"/>
        <w:rPr>
          <w:b/>
          <w:bCs/>
          <w:sz w:val="24"/>
          <w:szCs w:val="24"/>
        </w:rPr>
      </w:pPr>
    </w:p>
    <w:p w14:paraId="14C6CCF5" w14:textId="77777777" w:rsidR="00DD0F12" w:rsidRPr="0084777C" w:rsidRDefault="00E7703C" w:rsidP="008658C1">
      <w:pPr>
        <w:pStyle w:val="3"/>
        <w:ind w:firstLine="709"/>
        <w:contextualSpacing/>
        <w:rPr>
          <w:bCs/>
          <w:sz w:val="24"/>
          <w:szCs w:val="24"/>
        </w:rPr>
      </w:pPr>
      <w:r w:rsidRPr="0084777C">
        <w:rPr>
          <w:bCs/>
          <w:sz w:val="24"/>
          <w:szCs w:val="24"/>
        </w:rPr>
        <w:t>5.</w:t>
      </w:r>
      <w:r w:rsidR="001626B8" w:rsidRPr="0084777C">
        <w:rPr>
          <w:rFonts w:eastAsia="Arial Unicode MS"/>
          <w:color w:val="000000"/>
          <w:kern w:val="1"/>
          <w:sz w:val="24"/>
          <w:szCs w:val="24"/>
        </w:rPr>
        <w:t> </w:t>
      </w:r>
      <w:r w:rsidRPr="0084777C">
        <w:rPr>
          <w:bCs/>
          <w:sz w:val="24"/>
          <w:szCs w:val="24"/>
        </w:rPr>
        <w:t xml:space="preserve">Стороны </w:t>
      </w:r>
      <w:r w:rsidR="00AD45AE" w:rsidRPr="0084777C">
        <w:rPr>
          <w:bCs/>
          <w:sz w:val="24"/>
          <w:szCs w:val="24"/>
        </w:rPr>
        <w:t>договорились</w:t>
      </w:r>
      <w:r w:rsidR="00DD0F12" w:rsidRPr="0084777C">
        <w:rPr>
          <w:bCs/>
          <w:sz w:val="24"/>
          <w:szCs w:val="24"/>
        </w:rPr>
        <w:t xml:space="preserve"> о том, что:</w:t>
      </w:r>
    </w:p>
    <w:p w14:paraId="29B18937" w14:textId="34F5ADA9" w:rsidR="00DD0F12" w:rsidRPr="0084777C" w:rsidRDefault="00E7703C" w:rsidP="008658C1">
      <w:pPr>
        <w:pStyle w:val="Default"/>
        <w:ind w:firstLine="709"/>
        <w:contextualSpacing/>
        <w:jc w:val="both"/>
        <w:rPr>
          <w:color w:val="auto"/>
        </w:rPr>
      </w:pPr>
      <w:r w:rsidRPr="0084777C">
        <w:rPr>
          <w:color w:val="auto"/>
        </w:rPr>
        <w:t>5.1.1.</w:t>
      </w:r>
      <w:r w:rsidR="001626B8" w:rsidRPr="0084777C">
        <w:rPr>
          <w:rFonts w:eastAsia="Arial Unicode MS"/>
          <w:kern w:val="1"/>
        </w:rPr>
        <w:t> </w:t>
      </w:r>
      <w:r w:rsidR="00DD0F12" w:rsidRPr="0084777C">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84777C">
        <w:rPr>
          <w:color w:val="auto"/>
        </w:rPr>
        <w:t>ях</w:t>
      </w:r>
      <w:r w:rsidR="00DD0F12" w:rsidRPr="0084777C">
        <w:rPr>
          <w:color w:val="auto"/>
        </w:rPr>
        <w:t xml:space="preserve"> управляющего совета </w:t>
      </w:r>
      <w:r w:rsidR="008E4842" w:rsidRPr="0084777C">
        <w:rPr>
          <w:color w:val="auto"/>
        </w:rPr>
        <w:t>образовательной организации</w:t>
      </w:r>
      <w:r w:rsidR="00AD45AE" w:rsidRPr="0084777C">
        <w:rPr>
          <w:color w:val="auto"/>
        </w:rPr>
        <w:t xml:space="preserve"> и </w:t>
      </w:r>
      <w:r w:rsidRPr="0084777C">
        <w:rPr>
          <w:color w:val="auto"/>
        </w:rPr>
        <w:t>выборного органа первичной профсоюзной организации</w:t>
      </w:r>
      <w:r w:rsidR="00DD0F12" w:rsidRPr="0084777C">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84777C">
        <w:rPr>
          <w:color w:val="auto"/>
        </w:rPr>
        <w:t>на социальные выплаты, материальную помощь работникам.</w:t>
      </w:r>
    </w:p>
    <w:p w14:paraId="3DF8AD4D" w14:textId="49F4EEC1" w:rsidR="00ED2A09" w:rsidRPr="0084777C" w:rsidRDefault="00ED2A09" w:rsidP="00ED2A09">
      <w:pPr>
        <w:ind w:firstLine="705"/>
        <w:jc w:val="both"/>
        <w:rPr>
          <w:b/>
          <w:color w:val="000000"/>
          <w:lang w:val="x-none" w:eastAsia="x-none"/>
        </w:rPr>
      </w:pPr>
      <w:r w:rsidRPr="0084777C">
        <w:rPr>
          <w:color w:val="000000"/>
          <w:lang w:val="x-none" w:eastAsia="x-none"/>
        </w:rPr>
        <w:tab/>
      </w:r>
      <w:r w:rsidRPr="0084777C">
        <w:rPr>
          <w:color w:val="000000"/>
          <w:lang w:eastAsia="x-none"/>
        </w:rPr>
        <w:t>5</w:t>
      </w:r>
      <w:r w:rsidRPr="0084777C">
        <w:rPr>
          <w:color w:val="000000"/>
          <w:lang w:val="x-none" w:eastAsia="x-none"/>
        </w:rPr>
        <w:t>.</w:t>
      </w:r>
      <w:r w:rsidR="0090285F" w:rsidRPr="0084777C">
        <w:rPr>
          <w:color w:val="000000"/>
          <w:lang w:eastAsia="x-none"/>
        </w:rPr>
        <w:t>2</w:t>
      </w:r>
      <w:r w:rsidRPr="0084777C">
        <w:rPr>
          <w:color w:val="000000"/>
          <w:lang w:eastAsia="x-none"/>
        </w:rPr>
        <w:t xml:space="preserve">. </w:t>
      </w:r>
      <w:r w:rsidRPr="0084777C">
        <w:rPr>
          <w:color w:val="000000"/>
          <w:lang w:val="x-none" w:eastAsia="x-none"/>
        </w:rPr>
        <w:t xml:space="preserve">В целях социальной защиты работников образовательной организации, в пределах отпущенных средств, </w:t>
      </w:r>
      <w:r w:rsidRPr="0084777C">
        <w:rPr>
          <w:lang w:val="x-none" w:eastAsia="x-none"/>
        </w:rPr>
        <w:t xml:space="preserve">стороны договорились: </w:t>
      </w:r>
    </w:p>
    <w:p w14:paraId="081D3FF6" w14:textId="30C5DDE8" w:rsidR="00ED2A09" w:rsidRPr="0084777C" w:rsidRDefault="00ED2A09" w:rsidP="00ED2A09">
      <w:pPr>
        <w:jc w:val="both"/>
        <w:rPr>
          <w:color w:val="000000"/>
          <w:lang w:val="x-none" w:eastAsia="x-none"/>
        </w:rPr>
      </w:pPr>
      <w:r w:rsidRPr="0084777C">
        <w:rPr>
          <w:color w:val="000000"/>
          <w:lang w:val="x-none" w:eastAsia="x-none"/>
        </w:rPr>
        <w:tab/>
      </w:r>
      <w:r w:rsidRPr="0084777C">
        <w:rPr>
          <w:color w:val="000000"/>
          <w:lang w:eastAsia="x-none"/>
        </w:rPr>
        <w:t>5</w:t>
      </w:r>
      <w:r w:rsidRPr="0084777C">
        <w:rPr>
          <w:color w:val="000000"/>
          <w:lang w:val="x-none" w:eastAsia="x-none"/>
        </w:rPr>
        <w:t>.</w:t>
      </w:r>
      <w:r w:rsidR="0090285F" w:rsidRPr="0084777C">
        <w:rPr>
          <w:color w:val="000000"/>
          <w:lang w:eastAsia="x-none"/>
        </w:rPr>
        <w:t>2</w:t>
      </w:r>
      <w:r w:rsidRPr="0084777C">
        <w:rPr>
          <w:color w:val="000000"/>
          <w:lang w:val="x-none" w:eastAsia="x-none"/>
        </w:rPr>
        <w:t>.</w:t>
      </w:r>
      <w:r w:rsidR="0090285F" w:rsidRPr="0084777C">
        <w:rPr>
          <w:color w:val="000000"/>
          <w:lang w:eastAsia="x-none"/>
        </w:rPr>
        <w:t>1</w:t>
      </w:r>
      <w:r w:rsidRPr="0084777C">
        <w:rPr>
          <w:color w:val="000000"/>
          <w:lang w:val="x-none" w:eastAsia="x-none"/>
        </w:rPr>
        <w:t>. Предоставл</w:t>
      </w:r>
      <w:r w:rsidRPr="0084777C">
        <w:rPr>
          <w:color w:val="000000"/>
          <w:lang w:eastAsia="x-none"/>
        </w:rPr>
        <w:t>ять</w:t>
      </w:r>
      <w:r w:rsidRPr="0084777C">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84777C" w:rsidRDefault="00ED2A09" w:rsidP="00ED2A09">
      <w:pPr>
        <w:jc w:val="both"/>
        <w:rPr>
          <w:b/>
          <w:bCs/>
          <w:color w:val="000000"/>
          <w:lang w:val="x-none" w:eastAsia="x-none"/>
        </w:rPr>
      </w:pPr>
      <w:r w:rsidRPr="0084777C">
        <w:rPr>
          <w:b/>
          <w:bCs/>
          <w:color w:val="000000"/>
          <w:lang w:val="x-none" w:eastAsia="x-none"/>
        </w:rPr>
        <w:tab/>
      </w:r>
      <w:r w:rsidRPr="0084777C">
        <w:rPr>
          <w:b/>
          <w:bCs/>
          <w:color w:val="000000"/>
          <w:lang w:eastAsia="x-none"/>
        </w:rPr>
        <w:t>5</w:t>
      </w:r>
      <w:r w:rsidRPr="0084777C">
        <w:rPr>
          <w:b/>
          <w:bCs/>
          <w:color w:val="000000"/>
          <w:lang w:val="x-none" w:eastAsia="x-none"/>
        </w:rPr>
        <w:t>.</w:t>
      </w:r>
      <w:r w:rsidR="0090285F" w:rsidRPr="0084777C">
        <w:rPr>
          <w:b/>
          <w:bCs/>
          <w:color w:val="000000"/>
          <w:lang w:eastAsia="x-none"/>
        </w:rPr>
        <w:t>2</w:t>
      </w:r>
      <w:r w:rsidRPr="0084777C">
        <w:rPr>
          <w:b/>
          <w:bCs/>
          <w:color w:val="000000"/>
          <w:lang w:val="x-none" w:eastAsia="x-none"/>
        </w:rPr>
        <w:t>.</w:t>
      </w:r>
      <w:r w:rsidR="0090285F" w:rsidRPr="0084777C">
        <w:rPr>
          <w:b/>
          <w:bCs/>
          <w:color w:val="000000"/>
          <w:lang w:eastAsia="x-none"/>
        </w:rPr>
        <w:t>2</w:t>
      </w:r>
      <w:r w:rsidRPr="0084777C">
        <w:rPr>
          <w:b/>
          <w:bCs/>
          <w:color w:val="000000"/>
          <w:lang w:val="x-none" w:eastAsia="x-none"/>
        </w:rPr>
        <w:t>. Предоставл</w:t>
      </w:r>
      <w:r w:rsidRPr="0084777C">
        <w:rPr>
          <w:b/>
          <w:bCs/>
          <w:color w:val="000000"/>
          <w:lang w:eastAsia="x-none"/>
        </w:rPr>
        <w:t xml:space="preserve">ять </w:t>
      </w:r>
      <w:r w:rsidRPr="0084777C">
        <w:rPr>
          <w:b/>
          <w:bCs/>
          <w:color w:val="000000"/>
          <w:lang w:val="x-none" w:eastAsia="x-none"/>
        </w:rPr>
        <w:t>работникам образования оплачиваемы</w:t>
      </w:r>
      <w:r w:rsidRPr="0084777C">
        <w:rPr>
          <w:b/>
          <w:bCs/>
          <w:color w:val="000000"/>
          <w:lang w:eastAsia="x-none"/>
        </w:rPr>
        <w:t>е</w:t>
      </w:r>
      <w:r w:rsidRPr="0084777C">
        <w:rPr>
          <w:b/>
          <w:bCs/>
          <w:color w:val="000000"/>
          <w:lang w:val="x-none" w:eastAsia="x-none"/>
        </w:rPr>
        <w:t xml:space="preserve"> свободны</w:t>
      </w:r>
      <w:r w:rsidRPr="0084777C">
        <w:rPr>
          <w:b/>
          <w:bCs/>
          <w:color w:val="000000"/>
          <w:lang w:eastAsia="x-none"/>
        </w:rPr>
        <w:t>е</w:t>
      </w:r>
      <w:r w:rsidRPr="0084777C">
        <w:rPr>
          <w:b/>
          <w:bCs/>
          <w:color w:val="000000"/>
          <w:lang w:val="x-none" w:eastAsia="x-none"/>
        </w:rPr>
        <w:t xml:space="preserve"> дн</w:t>
      </w:r>
      <w:r w:rsidRPr="0084777C">
        <w:rPr>
          <w:b/>
          <w:bCs/>
          <w:color w:val="000000"/>
          <w:lang w:eastAsia="x-none"/>
        </w:rPr>
        <w:t>и</w:t>
      </w:r>
      <w:r w:rsidRPr="0084777C">
        <w:rPr>
          <w:b/>
          <w:bCs/>
          <w:color w:val="000000"/>
          <w:lang w:val="x-none" w:eastAsia="x-none"/>
        </w:rPr>
        <w:t xml:space="preserve"> по следующим причинам:</w:t>
      </w:r>
    </w:p>
    <w:p w14:paraId="516C3B98" w14:textId="77777777" w:rsidR="00ED2A09" w:rsidRPr="0084777C" w:rsidRDefault="00ED2A09" w:rsidP="00ED2A09">
      <w:pPr>
        <w:jc w:val="both"/>
        <w:rPr>
          <w:color w:val="000000"/>
          <w:lang w:val="x-none" w:eastAsia="x-none"/>
        </w:rPr>
      </w:pPr>
      <w:r w:rsidRPr="0084777C">
        <w:rPr>
          <w:color w:val="000000"/>
          <w:lang w:val="x-none" w:eastAsia="x-none"/>
        </w:rPr>
        <w:tab/>
        <w:t>- бракосочетание работника - три рабочих дня;</w:t>
      </w:r>
    </w:p>
    <w:p w14:paraId="4037142E" w14:textId="77777777" w:rsidR="00ED2A09" w:rsidRPr="0084777C" w:rsidRDefault="00ED2A09" w:rsidP="00ED2A09">
      <w:pPr>
        <w:jc w:val="both"/>
        <w:rPr>
          <w:color w:val="000000"/>
          <w:lang w:val="x-none" w:eastAsia="x-none"/>
        </w:rPr>
      </w:pPr>
      <w:r w:rsidRPr="0084777C">
        <w:rPr>
          <w:color w:val="000000"/>
          <w:lang w:val="x-none" w:eastAsia="x-none"/>
        </w:rPr>
        <w:tab/>
        <w:t>- бракосочетание детей - один рабочий день;</w:t>
      </w:r>
    </w:p>
    <w:p w14:paraId="1C0DFA03" w14:textId="77777777" w:rsidR="00ED2A09" w:rsidRPr="0084777C" w:rsidRDefault="00ED2A09" w:rsidP="00ED2A09">
      <w:pPr>
        <w:jc w:val="both"/>
        <w:rPr>
          <w:color w:val="000000"/>
          <w:lang w:val="x-none" w:eastAsia="x-none"/>
        </w:rPr>
      </w:pPr>
      <w:r w:rsidRPr="0084777C">
        <w:rPr>
          <w:color w:val="000000"/>
          <w:lang w:val="x-none" w:eastAsia="x-none"/>
        </w:rPr>
        <w:lastRenderedPageBreak/>
        <w:tab/>
        <w:t>- родителям первоклассников - 1 сентября; родителям выпускников в день последнего звонка;</w:t>
      </w:r>
    </w:p>
    <w:p w14:paraId="5F3CFBA3" w14:textId="77777777" w:rsidR="00ED2A09" w:rsidRPr="0084777C" w:rsidRDefault="00ED2A09" w:rsidP="00ED2A09">
      <w:pPr>
        <w:jc w:val="both"/>
        <w:rPr>
          <w:color w:val="000000"/>
          <w:lang w:val="x-none" w:eastAsia="x-none"/>
        </w:rPr>
      </w:pPr>
      <w:r w:rsidRPr="0084777C">
        <w:rPr>
          <w:color w:val="000000"/>
          <w:lang w:val="x-none" w:eastAsia="x-none"/>
        </w:rPr>
        <w:tab/>
        <w:t>- смерть детей, родителей, супруга, супруги - три рабочих дня;</w:t>
      </w:r>
    </w:p>
    <w:p w14:paraId="418E7F0C" w14:textId="77777777" w:rsidR="00ED2A09" w:rsidRPr="0084777C" w:rsidRDefault="00ED2A09" w:rsidP="00ED2A09">
      <w:pPr>
        <w:jc w:val="both"/>
        <w:rPr>
          <w:color w:val="000000"/>
          <w:lang w:val="x-none" w:eastAsia="x-none"/>
        </w:rPr>
      </w:pPr>
      <w:r w:rsidRPr="0084777C">
        <w:rPr>
          <w:color w:val="000000"/>
          <w:lang w:val="x-none" w:eastAsia="x-none"/>
        </w:rPr>
        <w:tab/>
        <w:t>- переезд на новое место жительства - два рабочих дня;</w:t>
      </w:r>
    </w:p>
    <w:p w14:paraId="12ACB93E" w14:textId="77777777" w:rsidR="00ED2A09" w:rsidRPr="0084777C" w:rsidRDefault="00ED2A09" w:rsidP="00ED2A09">
      <w:pPr>
        <w:jc w:val="both"/>
        <w:rPr>
          <w:color w:val="000000"/>
          <w:lang w:val="x-none" w:eastAsia="x-none"/>
        </w:rPr>
      </w:pPr>
      <w:r w:rsidRPr="0084777C">
        <w:rPr>
          <w:color w:val="000000"/>
          <w:lang w:val="x-none" w:eastAsia="x-none"/>
        </w:rPr>
        <w:tab/>
        <w:t>- проводы сына на службу в армию - один рабочий день;</w:t>
      </w:r>
    </w:p>
    <w:p w14:paraId="074B36C0" w14:textId="77777777" w:rsidR="00ED2A09" w:rsidRPr="0084777C" w:rsidRDefault="00ED2A09" w:rsidP="00ED2A09">
      <w:pPr>
        <w:jc w:val="both"/>
        <w:rPr>
          <w:color w:val="000000"/>
          <w:lang w:val="x-none" w:eastAsia="x-none"/>
        </w:rPr>
      </w:pPr>
      <w:r w:rsidRPr="0084777C">
        <w:rPr>
          <w:color w:val="000000"/>
          <w:lang w:val="x-none" w:eastAsia="x-none"/>
        </w:rPr>
        <w:tab/>
        <w:t xml:space="preserve">- работникам, имеющим родителей в возрасте 80 лет и старше– один </w:t>
      </w:r>
      <w:r w:rsidRPr="0084777C">
        <w:rPr>
          <w:color w:val="000000"/>
          <w:lang w:eastAsia="x-none"/>
        </w:rPr>
        <w:t xml:space="preserve">рабочий </w:t>
      </w:r>
      <w:r w:rsidRPr="0084777C">
        <w:rPr>
          <w:color w:val="000000"/>
          <w:lang w:val="x-none" w:eastAsia="x-none"/>
        </w:rPr>
        <w:t>день в квартал;</w:t>
      </w:r>
    </w:p>
    <w:p w14:paraId="6B801234" w14:textId="20208107" w:rsidR="00ED2A09" w:rsidRPr="0084777C" w:rsidRDefault="00ED2A09" w:rsidP="00ED2A09">
      <w:pPr>
        <w:jc w:val="both"/>
        <w:rPr>
          <w:lang w:eastAsia="x-none"/>
        </w:rPr>
      </w:pPr>
      <w:r w:rsidRPr="0084777C">
        <w:rPr>
          <w:lang w:val="x-none" w:eastAsia="x-none"/>
        </w:rPr>
        <w:tab/>
        <w:t>- работникам, являющимся участниками боевых действий – один</w:t>
      </w:r>
      <w:r w:rsidRPr="0084777C">
        <w:rPr>
          <w:lang w:eastAsia="x-none"/>
        </w:rPr>
        <w:t xml:space="preserve"> рабочий </w:t>
      </w:r>
      <w:r w:rsidRPr="0084777C">
        <w:rPr>
          <w:lang w:val="x-none" w:eastAsia="x-none"/>
        </w:rPr>
        <w:t xml:space="preserve"> день в кварта</w:t>
      </w:r>
      <w:r w:rsidR="00205C77" w:rsidRPr="0084777C">
        <w:rPr>
          <w:lang w:eastAsia="x-none"/>
        </w:rPr>
        <w:t>л;</w:t>
      </w:r>
    </w:p>
    <w:p w14:paraId="2B474669" w14:textId="3E0F0F76" w:rsidR="00ED2A09" w:rsidRDefault="00205C77" w:rsidP="00205C77">
      <w:pPr>
        <w:jc w:val="both"/>
        <w:rPr>
          <w:color w:val="000000"/>
          <w:lang w:val="x-none" w:eastAsia="x-none"/>
        </w:rPr>
      </w:pPr>
      <w:r w:rsidRPr="0084777C">
        <w:rPr>
          <w:lang w:eastAsia="x-none"/>
        </w:rPr>
        <w:tab/>
        <w:t xml:space="preserve">- за работу </w:t>
      </w:r>
      <w:r w:rsidR="00ED2A09" w:rsidRPr="0084777C">
        <w:rPr>
          <w:color w:val="000000"/>
          <w:lang w:val="x-none" w:eastAsia="x-none"/>
        </w:rPr>
        <w:t xml:space="preserve">в течение  </w:t>
      </w:r>
      <w:r w:rsidR="0085486A" w:rsidRPr="0084777C">
        <w:rPr>
          <w:color w:val="000000"/>
          <w:lang w:eastAsia="x-none"/>
        </w:rPr>
        <w:t xml:space="preserve"> </w:t>
      </w:r>
      <w:r w:rsidR="00ED2A09" w:rsidRPr="0084777C">
        <w:rPr>
          <w:color w:val="000000"/>
          <w:lang w:val="x-none" w:eastAsia="x-none"/>
        </w:rPr>
        <w:t>года без листа нетрудоспособности</w:t>
      </w:r>
      <w:r w:rsidRPr="0084777C">
        <w:rPr>
          <w:color w:val="000000"/>
          <w:lang w:eastAsia="x-none"/>
        </w:rPr>
        <w:t xml:space="preserve"> -</w:t>
      </w:r>
      <w:r w:rsidR="00ED2A09" w:rsidRPr="0084777C">
        <w:rPr>
          <w:color w:val="000000"/>
          <w:lang w:val="x-none" w:eastAsia="x-none"/>
        </w:rPr>
        <w:t xml:space="preserve"> 3 </w:t>
      </w:r>
      <w:r w:rsidR="007261C1" w:rsidRPr="0084777C">
        <w:rPr>
          <w:color w:val="000000"/>
          <w:lang w:eastAsia="x-none"/>
        </w:rPr>
        <w:t>рабочих</w:t>
      </w:r>
      <w:r w:rsidR="00ED2A09" w:rsidRPr="0084777C">
        <w:rPr>
          <w:color w:val="000000"/>
          <w:lang w:val="x-none" w:eastAsia="x-none"/>
        </w:rPr>
        <w:t xml:space="preserve"> дн</w:t>
      </w:r>
      <w:r w:rsidRPr="0084777C">
        <w:rPr>
          <w:color w:val="000000"/>
          <w:lang w:eastAsia="x-none"/>
        </w:rPr>
        <w:t>я</w:t>
      </w:r>
      <w:r w:rsidR="00ED2A09" w:rsidRPr="0084777C">
        <w:rPr>
          <w:color w:val="000000"/>
          <w:lang w:val="x-none" w:eastAsia="x-none"/>
        </w:rPr>
        <w:t>.</w:t>
      </w:r>
    </w:p>
    <w:p w14:paraId="1E55D1C9" w14:textId="2E14EEE0" w:rsidR="00B03F09" w:rsidRPr="00B03F09" w:rsidRDefault="00B03F09" w:rsidP="00205C77">
      <w:pPr>
        <w:jc w:val="both"/>
        <w:rPr>
          <w:color w:val="000000"/>
          <w:lang w:eastAsia="x-none"/>
        </w:rPr>
      </w:pPr>
      <w:r>
        <w:rPr>
          <w:color w:val="000000"/>
          <w:lang w:eastAsia="x-none"/>
        </w:rPr>
        <w:t xml:space="preserve">            -за сопровождение в автобусе – 7 дней</w:t>
      </w:r>
    </w:p>
    <w:p w14:paraId="3219B9A9" w14:textId="3B04FEC2" w:rsidR="00205C77" w:rsidRPr="0084777C" w:rsidRDefault="00ED2A09" w:rsidP="00205C77">
      <w:pPr>
        <w:rPr>
          <w:color w:val="000000"/>
          <w:lang w:eastAsia="x-none"/>
        </w:rPr>
      </w:pPr>
      <w:r w:rsidRPr="0084777C">
        <w:rPr>
          <w:color w:val="000000"/>
          <w:lang w:val="x-none" w:eastAsia="x-none"/>
        </w:rPr>
        <w:tab/>
      </w:r>
      <w:r w:rsidRPr="0084777C">
        <w:rPr>
          <w:color w:val="000000"/>
          <w:lang w:eastAsia="x-none"/>
        </w:rPr>
        <w:t>5.</w:t>
      </w:r>
      <w:r w:rsidR="0090285F" w:rsidRPr="0084777C">
        <w:rPr>
          <w:color w:val="000000"/>
          <w:lang w:eastAsia="x-none"/>
        </w:rPr>
        <w:t>2</w:t>
      </w:r>
      <w:r w:rsidRPr="0084777C">
        <w:rPr>
          <w:color w:val="000000"/>
          <w:lang w:eastAsia="x-none"/>
        </w:rPr>
        <w:t>.</w:t>
      </w:r>
      <w:r w:rsidR="0090285F" w:rsidRPr="0084777C">
        <w:rPr>
          <w:color w:val="000000"/>
          <w:lang w:eastAsia="x-none"/>
        </w:rPr>
        <w:t>3</w:t>
      </w:r>
      <w:r w:rsidR="00205C77" w:rsidRPr="0084777C">
        <w:rPr>
          <w:color w:val="000000"/>
          <w:lang w:eastAsia="x-none"/>
        </w:rPr>
        <w:t>.</w:t>
      </w:r>
      <w:r w:rsidRPr="0084777C">
        <w:rPr>
          <w:color w:val="000000"/>
          <w:lang w:eastAsia="x-none"/>
        </w:rPr>
        <w:t xml:space="preserve"> О</w:t>
      </w:r>
      <w:r w:rsidRPr="0084777C">
        <w:rPr>
          <w:color w:val="000000"/>
          <w:lang w:val="x-none" w:eastAsia="x-none"/>
        </w:rPr>
        <w:t>плат</w:t>
      </w:r>
      <w:r w:rsidRPr="0084777C">
        <w:rPr>
          <w:color w:val="000000"/>
          <w:lang w:eastAsia="x-none"/>
        </w:rPr>
        <w:t xml:space="preserve">ить </w:t>
      </w:r>
      <w:r w:rsidRPr="0084777C">
        <w:rPr>
          <w:color w:val="000000"/>
          <w:lang w:val="x-none" w:eastAsia="x-none"/>
        </w:rPr>
        <w:t xml:space="preserve">за счет средств </w:t>
      </w:r>
      <w:r w:rsidRPr="0084777C">
        <w:rPr>
          <w:color w:val="000000"/>
          <w:lang w:eastAsia="x-none"/>
        </w:rPr>
        <w:t xml:space="preserve">образовательной организации </w:t>
      </w:r>
      <w:r w:rsidRPr="0084777C">
        <w:rPr>
          <w:color w:val="000000"/>
          <w:lang w:val="x-none" w:eastAsia="x-none"/>
        </w:rPr>
        <w:t>подписк</w:t>
      </w:r>
      <w:r w:rsidRPr="0084777C">
        <w:rPr>
          <w:color w:val="000000"/>
          <w:lang w:eastAsia="x-none"/>
        </w:rPr>
        <w:t>у</w:t>
      </w:r>
      <w:r w:rsidRPr="0084777C">
        <w:rPr>
          <w:color w:val="000000"/>
          <w:lang w:val="x-none" w:eastAsia="x-none"/>
        </w:rPr>
        <w:t xml:space="preserve"> на Приложение к «Учительской газете» газеты «Мой профсоюз»</w:t>
      </w:r>
      <w:r w:rsidR="00205C77" w:rsidRPr="0084777C">
        <w:rPr>
          <w:color w:val="000000"/>
          <w:lang w:eastAsia="x-none"/>
        </w:rPr>
        <w:t>.</w:t>
      </w:r>
    </w:p>
    <w:p w14:paraId="7107C1E0" w14:textId="7A9F9FF1" w:rsidR="00ED2A09" w:rsidRPr="0084777C" w:rsidRDefault="00ED2A09" w:rsidP="00ED2A09">
      <w:pPr>
        <w:pStyle w:val="Default"/>
        <w:ind w:firstLine="709"/>
        <w:contextualSpacing/>
        <w:jc w:val="both"/>
        <w:rPr>
          <w:i/>
          <w:iCs/>
          <w:color w:val="FF0000"/>
        </w:rPr>
      </w:pPr>
      <w:r w:rsidRPr="0084777C">
        <w:rPr>
          <w:color w:val="auto"/>
        </w:rPr>
        <w:t>5.</w:t>
      </w:r>
      <w:r w:rsidR="0090285F" w:rsidRPr="0084777C">
        <w:rPr>
          <w:color w:val="auto"/>
        </w:rPr>
        <w:t>2</w:t>
      </w:r>
      <w:r w:rsidRPr="0084777C">
        <w:rPr>
          <w:color w:val="auto"/>
        </w:rPr>
        <w:t>.</w:t>
      </w:r>
      <w:r w:rsidR="0090285F" w:rsidRPr="0084777C">
        <w:rPr>
          <w:color w:val="auto"/>
        </w:rPr>
        <w:t>4</w:t>
      </w:r>
      <w:r w:rsidRPr="0084777C">
        <w:rPr>
          <w:color w:val="auto"/>
        </w:rPr>
        <w:t xml:space="preserve">. </w:t>
      </w:r>
      <w:r w:rsidR="0090285F" w:rsidRPr="0084777C">
        <w:rPr>
          <w:color w:val="auto"/>
        </w:rPr>
        <w:t>Ходатайствовать р</w:t>
      </w:r>
      <w:r w:rsidRPr="0084777C">
        <w:rPr>
          <w:color w:val="auto"/>
        </w:rPr>
        <w:t xml:space="preserve">аботникам-членам профсоюза </w:t>
      </w:r>
      <w:r w:rsidR="0090285F" w:rsidRPr="0084777C">
        <w:rPr>
          <w:color w:val="auto"/>
        </w:rPr>
        <w:t xml:space="preserve">мер социальной поддержки </w:t>
      </w:r>
      <w:r w:rsidRPr="0084777C">
        <w:rPr>
          <w:color w:val="auto"/>
        </w:rPr>
        <w:t xml:space="preserve">из средств </w:t>
      </w:r>
      <w:r w:rsidR="0090285F" w:rsidRPr="0084777C">
        <w:rPr>
          <w:color w:val="auto"/>
        </w:rPr>
        <w:t xml:space="preserve">фонда социальной защиты </w:t>
      </w:r>
      <w:r w:rsidRPr="0084777C">
        <w:rPr>
          <w:color w:val="auto"/>
        </w:rPr>
        <w:t>территориальной профсоюзной организации</w:t>
      </w:r>
      <w:r w:rsidR="0090285F" w:rsidRPr="0084777C">
        <w:rPr>
          <w:color w:val="auto"/>
        </w:rPr>
        <w:t>.</w:t>
      </w:r>
    </w:p>
    <w:p w14:paraId="2B776368" w14:textId="3CD4258A" w:rsidR="00DD0F12" w:rsidRPr="0084777C" w:rsidRDefault="00DD0F12" w:rsidP="008658C1">
      <w:pPr>
        <w:pStyle w:val="3"/>
        <w:ind w:firstLine="709"/>
        <w:contextualSpacing/>
        <w:rPr>
          <w:b/>
          <w:sz w:val="24"/>
          <w:szCs w:val="24"/>
        </w:rPr>
      </w:pPr>
      <w:r w:rsidRPr="0084777C">
        <w:rPr>
          <w:b/>
          <w:sz w:val="24"/>
          <w:szCs w:val="24"/>
        </w:rPr>
        <w:t>5.</w:t>
      </w:r>
      <w:r w:rsidR="0090285F" w:rsidRPr="0084777C">
        <w:rPr>
          <w:b/>
          <w:sz w:val="24"/>
          <w:szCs w:val="24"/>
        </w:rPr>
        <w:t>3</w:t>
      </w:r>
      <w:r w:rsidRPr="0084777C">
        <w:rPr>
          <w:b/>
          <w:sz w:val="24"/>
          <w:szCs w:val="24"/>
        </w:rPr>
        <w:t>.</w:t>
      </w:r>
      <w:r w:rsidR="001626B8" w:rsidRPr="0084777C">
        <w:rPr>
          <w:rFonts w:eastAsia="Arial Unicode MS"/>
          <w:b/>
          <w:color w:val="000000"/>
          <w:kern w:val="1"/>
          <w:sz w:val="24"/>
          <w:szCs w:val="24"/>
        </w:rPr>
        <w:t> </w:t>
      </w:r>
      <w:r w:rsidRPr="0084777C">
        <w:rPr>
          <w:b/>
          <w:sz w:val="24"/>
          <w:szCs w:val="24"/>
        </w:rPr>
        <w:t>Работодатель обязуется:</w:t>
      </w:r>
    </w:p>
    <w:p w14:paraId="1E2D4B16" w14:textId="6A35BDB1" w:rsidR="008E4842" w:rsidRPr="0084777C" w:rsidRDefault="00DD0F12" w:rsidP="008658C1">
      <w:pPr>
        <w:pStyle w:val="3"/>
        <w:ind w:firstLine="709"/>
        <w:contextualSpacing/>
        <w:rPr>
          <w:sz w:val="24"/>
          <w:szCs w:val="24"/>
        </w:rPr>
      </w:pPr>
      <w:r w:rsidRPr="0084777C">
        <w:rPr>
          <w:sz w:val="24"/>
          <w:szCs w:val="24"/>
        </w:rPr>
        <w:t>5.</w:t>
      </w:r>
      <w:r w:rsidR="0090285F" w:rsidRPr="0084777C">
        <w:rPr>
          <w:sz w:val="24"/>
          <w:szCs w:val="24"/>
        </w:rPr>
        <w:t>3</w:t>
      </w:r>
      <w:r w:rsidRPr="0084777C">
        <w:rPr>
          <w:sz w:val="24"/>
          <w:szCs w:val="24"/>
        </w:rPr>
        <w:t>.1.</w:t>
      </w:r>
      <w:r w:rsidR="001626B8" w:rsidRPr="0084777C">
        <w:rPr>
          <w:rFonts w:eastAsia="Arial Unicode MS"/>
          <w:color w:val="000000"/>
          <w:kern w:val="1"/>
          <w:sz w:val="24"/>
          <w:szCs w:val="24"/>
        </w:rPr>
        <w:t> </w:t>
      </w:r>
      <w:r w:rsidR="008E4842" w:rsidRPr="0084777C">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84777C">
        <w:rPr>
          <w:sz w:val="24"/>
          <w:szCs w:val="24"/>
        </w:rPr>
        <w:t>соглашением, заключённым учредителем образовательной организации,</w:t>
      </w:r>
      <w:r w:rsidR="008E4842" w:rsidRPr="0084777C">
        <w:rPr>
          <w:sz w:val="24"/>
          <w:szCs w:val="24"/>
        </w:rPr>
        <w:t xml:space="preserve"> и настоящим коллективным договором.</w:t>
      </w:r>
    </w:p>
    <w:p w14:paraId="4AA652F6" w14:textId="676578B3" w:rsidR="00DD0F12" w:rsidRPr="0084777C" w:rsidRDefault="00FB2E71" w:rsidP="008658C1">
      <w:pPr>
        <w:pStyle w:val="3"/>
        <w:ind w:firstLine="709"/>
        <w:contextualSpacing/>
        <w:rPr>
          <w:i/>
          <w:iCs/>
          <w:sz w:val="24"/>
          <w:szCs w:val="24"/>
        </w:rPr>
      </w:pPr>
      <w:r w:rsidRPr="0084777C">
        <w:rPr>
          <w:sz w:val="24"/>
          <w:szCs w:val="24"/>
        </w:rPr>
        <w:t>5.</w:t>
      </w:r>
      <w:r w:rsidR="0090285F" w:rsidRPr="0084777C">
        <w:rPr>
          <w:sz w:val="24"/>
          <w:szCs w:val="24"/>
        </w:rPr>
        <w:t>3</w:t>
      </w:r>
      <w:r w:rsidRPr="0084777C">
        <w:rPr>
          <w:sz w:val="24"/>
          <w:szCs w:val="24"/>
        </w:rPr>
        <w:t>.2</w:t>
      </w:r>
      <w:r w:rsidR="006D0FB6" w:rsidRPr="0084777C">
        <w:rPr>
          <w:sz w:val="24"/>
          <w:szCs w:val="24"/>
        </w:rPr>
        <w:t>.</w:t>
      </w:r>
      <w:r w:rsidR="001626B8" w:rsidRPr="0084777C">
        <w:rPr>
          <w:rFonts w:eastAsia="Arial Unicode MS"/>
          <w:color w:val="000000"/>
          <w:kern w:val="1"/>
          <w:sz w:val="24"/>
          <w:szCs w:val="24"/>
        </w:rPr>
        <w:t> </w:t>
      </w:r>
      <w:r w:rsidR="00DD0F12" w:rsidRPr="0084777C">
        <w:rPr>
          <w:sz w:val="24"/>
          <w:szCs w:val="24"/>
        </w:rPr>
        <w:t xml:space="preserve">При рассмотрении вопроса о представлении работников </w:t>
      </w:r>
      <w:r w:rsidR="00DD13AE" w:rsidRPr="0084777C">
        <w:rPr>
          <w:sz w:val="24"/>
          <w:szCs w:val="24"/>
        </w:rPr>
        <w:t>образовательной организации</w:t>
      </w:r>
      <w:r w:rsidR="00DD0F12" w:rsidRPr="0084777C">
        <w:rPr>
          <w:sz w:val="24"/>
          <w:szCs w:val="24"/>
        </w:rPr>
        <w:t xml:space="preserve"> к государственным и отрас</w:t>
      </w:r>
      <w:r w:rsidR="00FF4D06" w:rsidRPr="0084777C">
        <w:rPr>
          <w:sz w:val="24"/>
          <w:szCs w:val="24"/>
        </w:rPr>
        <w:t>левым наградам учитывать мнение</w:t>
      </w:r>
      <w:r w:rsidR="006D0FB6" w:rsidRPr="0084777C">
        <w:rPr>
          <w:sz w:val="24"/>
          <w:szCs w:val="24"/>
        </w:rPr>
        <w:t xml:space="preserve"> выборного органа первичной профсоюзной организации</w:t>
      </w:r>
      <w:r w:rsidR="00DD0F12" w:rsidRPr="0084777C">
        <w:rPr>
          <w:i/>
          <w:iCs/>
          <w:sz w:val="24"/>
          <w:szCs w:val="24"/>
        </w:rPr>
        <w:t>.</w:t>
      </w:r>
    </w:p>
    <w:p w14:paraId="69C97FE5" w14:textId="016D7042" w:rsidR="00DD0F12" w:rsidRPr="0084777C" w:rsidRDefault="00FB2E71" w:rsidP="008658C1">
      <w:pPr>
        <w:pStyle w:val="3"/>
        <w:ind w:firstLine="709"/>
        <w:contextualSpacing/>
        <w:rPr>
          <w:sz w:val="24"/>
          <w:szCs w:val="24"/>
        </w:rPr>
      </w:pPr>
      <w:r w:rsidRPr="0084777C">
        <w:rPr>
          <w:iCs/>
          <w:sz w:val="24"/>
          <w:szCs w:val="24"/>
        </w:rPr>
        <w:t>5.</w:t>
      </w:r>
      <w:r w:rsidR="0090285F" w:rsidRPr="0084777C">
        <w:rPr>
          <w:iCs/>
          <w:sz w:val="24"/>
          <w:szCs w:val="24"/>
        </w:rPr>
        <w:t>3</w:t>
      </w:r>
      <w:r w:rsidRPr="0084777C">
        <w:rPr>
          <w:iCs/>
          <w:sz w:val="24"/>
          <w:szCs w:val="24"/>
        </w:rPr>
        <w:t>.3</w:t>
      </w:r>
      <w:r w:rsidR="00DD13AE" w:rsidRPr="0084777C">
        <w:rPr>
          <w:iCs/>
          <w:sz w:val="24"/>
          <w:szCs w:val="24"/>
        </w:rPr>
        <w:t>.</w:t>
      </w:r>
      <w:r w:rsidR="001626B8" w:rsidRPr="0084777C">
        <w:rPr>
          <w:rFonts w:eastAsia="Arial Unicode MS"/>
          <w:color w:val="000000"/>
          <w:kern w:val="1"/>
          <w:sz w:val="24"/>
          <w:szCs w:val="24"/>
        </w:rPr>
        <w:t> </w:t>
      </w:r>
      <w:r w:rsidR="00AD45AE" w:rsidRPr="0084777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4777C">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84777C">
        <w:rPr>
          <w:sz w:val="24"/>
          <w:szCs w:val="24"/>
        </w:rPr>
        <w:t>образовательной организации</w:t>
      </w:r>
      <w:r w:rsidR="00DD0F12" w:rsidRPr="0084777C">
        <w:rPr>
          <w:sz w:val="24"/>
          <w:szCs w:val="24"/>
        </w:rPr>
        <w:t>.</w:t>
      </w:r>
    </w:p>
    <w:p w14:paraId="723C5226" w14:textId="45F2AEFB" w:rsidR="00753215" w:rsidRPr="0084777C" w:rsidRDefault="00315CEF" w:rsidP="008658C1">
      <w:pPr>
        <w:pStyle w:val="3"/>
        <w:ind w:firstLine="709"/>
        <w:contextualSpacing/>
        <w:rPr>
          <w:sz w:val="24"/>
          <w:szCs w:val="24"/>
        </w:rPr>
      </w:pPr>
      <w:r w:rsidRPr="0084777C">
        <w:rPr>
          <w:sz w:val="24"/>
          <w:szCs w:val="24"/>
        </w:rPr>
        <w:t>5.</w:t>
      </w:r>
      <w:r w:rsidR="0090285F" w:rsidRPr="0084777C">
        <w:rPr>
          <w:sz w:val="24"/>
          <w:szCs w:val="24"/>
        </w:rPr>
        <w:t>3</w:t>
      </w:r>
      <w:r w:rsidRPr="0084777C">
        <w:rPr>
          <w:sz w:val="24"/>
          <w:szCs w:val="24"/>
        </w:rPr>
        <w:t>.4.</w:t>
      </w:r>
      <w:r w:rsidR="001626B8" w:rsidRPr="0084777C">
        <w:rPr>
          <w:rFonts w:eastAsia="Arial Unicode MS"/>
          <w:color w:val="000000"/>
          <w:kern w:val="1"/>
          <w:sz w:val="24"/>
          <w:szCs w:val="24"/>
        </w:rPr>
        <w:t> </w:t>
      </w:r>
      <w:r w:rsidR="00753215" w:rsidRPr="0084777C">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84777C">
        <w:rPr>
          <w:sz w:val="24"/>
          <w:szCs w:val="24"/>
        </w:rPr>
        <w:t>.</w:t>
      </w:r>
    </w:p>
    <w:p w14:paraId="0F287378" w14:textId="6069E3BB" w:rsidR="00DD0F12" w:rsidRPr="0084777C" w:rsidRDefault="00FB2E71" w:rsidP="008658C1">
      <w:pPr>
        <w:pStyle w:val="3"/>
        <w:ind w:firstLine="709"/>
        <w:contextualSpacing/>
        <w:rPr>
          <w:sz w:val="24"/>
          <w:szCs w:val="24"/>
        </w:rPr>
      </w:pPr>
      <w:r w:rsidRPr="0084777C">
        <w:rPr>
          <w:sz w:val="24"/>
          <w:szCs w:val="24"/>
        </w:rPr>
        <w:t>5.</w:t>
      </w:r>
      <w:r w:rsidR="0090285F" w:rsidRPr="0084777C">
        <w:rPr>
          <w:sz w:val="24"/>
          <w:szCs w:val="24"/>
        </w:rPr>
        <w:t>3</w:t>
      </w:r>
      <w:r w:rsidRPr="0084777C">
        <w:rPr>
          <w:sz w:val="24"/>
          <w:szCs w:val="24"/>
        </w:rPr>
        <w:t>.</w:t>
      </w:r>
      <w:r w:rsidR="00315CEF" w:rsidRPr="0084777C">
        <w:rPr>
          <w:sz w:val="24"/>
          <w:szCs w:val="24"/>
        </w:rPr>
        <w:t>5</w:t>
      </w:r>
      <w:r w:rsidR="00DD13AE" w:rsidRPr="0084777C">
        <w:rPr>
          <w:sz w:val="24"/>
          <w:szCs w:val="24"/>
        </w:rPr>
        <w:t>.</w:t>
      </w:r>
      <w:r w:rsidR="001626B8" w:rsidRPr="0084777C">
        <w:rPr>
          <w:rFonts w:eastAsia="Arial Unicode MS"/>
          <w:color w:val="000000"/>
          <w:kern w:val="1"/>
          <w:sz w:val="24"/>
          <w:szCs w:val="24"/>
        </w:rPr>
        <w:t> </w:t>
      </w:r>
      <w:r w:rsidR="00AD45AE" w:rsidRPr="0084777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4777C">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84777C">
        <w:rPr>
          <w:sz w:val="24"/>
          <w:szCs w:val="24"/>
        </w:rPr>
        <w:t>образовательной организации</w:t>
      </w:r>
      <w:r w:rsidR="00DD0F12" w:rsidRPr="0084777C">
        <w:rPr>
          <w:sz w:val="24"/>
          <w:szCs w:val="24"/>
        </w:rPr>
        <w:t xml:space="preserve"> и членов их семей. </w:t>
      </w:r>
    </w:p>
    <w:p w14:paraId="1DE27938" w14:textId="4AB48F1D" w:rsidR="00607973" w:rsidRPr="0084777C" w:rsidRDefault="00FB2E71" w:rsidP="008658C1">
      <w:pPr>
        <w:pStyle w:val="3"/>
        <w:tabs>
          <w:tab w:val="left" w:pos="1620"/>
        </w:tabs>
        <w:ind w:firstLine="709"/>
        <w:contextualSpacing/>
        <w:rPr>
          <w:sz w:val="24"/>
          <w:szCs w:val="24"/>
        </w:rPr>
      </w:pPr>
      <w:r w:rsidRPr="00B03F09">
        <w:rPr>
          <w:sz w:val="24"/>
          <w:szCs w:val="24"/>
        </w:rPr>
        <w:t>5.</w:t>
      </w:r>
      <w:r w:rsidR="0090285F" w:rsidRPr="00B03F09">
        <w:rPr>
          <w:sz w:val="24"/>
          <w:szCs w:val="24"/>
        </w:rPr>
        <w:t>3</w:t>
      </w:r>
      <w:r w:rsidRPr="00B03F09">
        <w:rPr>
          <w:sz w:val="24"/>
          <w:szCs w:val="24"/>
        </w:rPr>
        <w:t>.</w:t>
      </w:r>
      <w:r w:rsidR="00315CEF" w:rsidRPr="00B03F09">
        <w:rPr>
          <w:sz w:val="24"/>
          <w:szCs w:val="24"/>
        </w:rPr>
        <w:t>6</w:t>
      </w:r>
      <w:r w:rsidR="00DD0F12" w:rsidRPr="00B03F09">
        <w:rPr>
          <w:sz w:val="24"/>
          <w:szCs w:val="24"/>
        </w:rPr>
        <w:t>.</w:t>
      </w:r>
      <w:r w:rsidR="001626B8" w:rsidRPr="00B03F09">
        <w:rPr>
          <w:rFonts w:eastAsia="Arial Unicode MS"/>
          <w:kern w:val="1"/>
          <w:sz w:val="24"/>
          <w:szCs w:val="24"/>
        </w:rPr>
        <w:t> </w:t>
      </w:r>
      <w:r w:rsidR="00607973" w:rsidRPr="00B03F09">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B03F09">
        <w:rPr>
          <w:sz w:val="24"/>
          <w:szCs w:val="24"/>
        </w:rPr>
        <w:t>страх</w:t>
      </w:r>
      <w:r w:rsidR="00607973" w:rsidRPr="00B03F09">
        <w:rPr>
          <w:sz w:val="24"/>
          <w:szCs w:val="24"/>
        </w:rPr>
        <w:t xml:space="preserve">овую пенсию по старости в размере </w:t>
      </w:r>
      <w:r w:rsidR="00464C7D" w:rsidRPr="00B03F09">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B03F09">
        <w:rPr>
          <w:sz w:val="24"/>
          <w:szCs w:val="24"/>
        </w:rPr>
        <w:t xml:space="preserve"> за счет средств работодателя.</w:t>
      </w:r>
    </w:p>
    <w:p w14:paraId="14511CC8" w14:textId="24516339" w:rsidR="00DD0F12" w:rsidRPr="0084777C" w:rsidRDefault="00315CEF" w:rsidP="008658C1">
      <w:pPr>
        <w:pStyle w:val="3"/>
        <w:ind w:firstLine="709"/>
        <w:contextualSpacing/>
        <w:rPr>
          <w:sz w:val="24"/>
          <w:szCs w:val="24"/>
        </w:rPr>
      </w:pPr>
      <w:r w:rsidRPr="0084777C">
        <w:rPr>
          <w:sz w:val="24"/>
          <w:szCs w:val="24"/>
        </w:rPr>
        <w:t>5.</w:t>
      </w:r>
      <w:r w:rsidR="0090285F" w:rsidRPr="0084777C">
        <w:rPr>
          <w:sz w:val="24"/>
          <w:szCs w:val="24"/>
        </w:rPr>
        <w:t>3</w:t>
      </w:r>
      <w:r w:rsidRPr="0084777C">
        <w:rPr>
          <w:sz w:val="24"/>
          <w:szCs w:val="24"/>
        </w:rPr>
        <w:t>.7</w:t>
      </w:r>
      <w:r w:rsidR="00DD0F12" w:rsidRPr="0084777C">
        <w:rPr>
          <w:sz w:val="24"/>
          <w:szCs w:val="24"/>
        </w:rPr>
        <w:t>.</w:t>
      </w:r>
      <w:r w:rsidR="001626B8" w:rsidRPr="0084777C">
        <w:rPr>
          <w:rFonts w:eastAsia="Arial Unicode MS"/>
          <w:color w:val="000000"/>
          <w:kern w:val="1"/>
          <w:sz w:val="24"/>
          <w:szCs w:val="24"/>
        </w:rPr>
        <w:t> </w:t>
      </w:r>
      <w:r w:rsidR="00DD0F12" w:rsidRPr="0084777C">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116C1E81" w:rsidR="00DD0F12" w:rsidRPr="0084777C" w:rsidRDefault="00315CEF" w:rsidP="008658C1">
      <w:pPr>
        <w:pStyle w:val="3"/>
        <w:ind w:firstLine="709"/>
        <w:contextualSpacing/>
        <w:rPr>
          <w:sz w:val="24"/>
          <w:szCs w:val="24"/>
        </w:rPr>
      </w:pPr>
      <w:r w:rsidRPr="00B03F09">
        <w:rPr>
          <w:sz w:val="24"/>
          <w:szCs w:val="24"/>
        </w:rPr>
        <w:t>5.</w:t>
      </w:r>
      <w:r w:rsidR="0090285F" w:rsidRPr="00B03F09">
        <w:rPr>
          <w:sz w:val="24"/>
          <w:szCs w:val="24"/>
        </w:rPr>
        <w:t>3</w:t>
      </w:r>
      <w:r w:rsidRPr="00B03F09">
        <w:rPr>
          <w:sz w:val="24"/>
          <w:szCs w:val="24"/>
        </w:rPr>
        <w:t>.8</w:t>
      </w:r>
      <w:r w:rsidR="00DD0F12" w:rsidRPr="00B03F09">
        <w:rPr>
          <w:sz w:val="24"/>
          <w:szCs w:val="24"/>
        </w:rPr>
        <w:t>.</w:t>
      </w:r>
      <w:r w:rsidR="001626B8" w:rsidRPr="00B03F09">
        <w:rPr>
          <w:rFonts w:eastAsia="Arial Unicode MS"/>
          <w:color w:val="000000"/>
          <w:kern w:val="1"/>
          <w:sz w:val="24"/>
          <w:szCs w:val="24"/>
        </w:rPr>
        <w:t> </w:t>
      </w:r>
      <w:r w:rsidR="00DD0F12" w:rsidRPr="00B03F09">
        <w:rPr>
          <w:sz w:val="24"/>
          <w:szCs w:val="24"/>
        </w:rPr>
        <w:t xml:space="preserve">Ежегодно </w:t>
      </w:r>
      <w:r w:rsidR="00B03F09" w:rsidRPr="00B03F09">
        <w:rPr>
          <w:sz w:val="24"/>
          <w:szCs w:val="24"/>
        </w:rPr>
        <w:t>финансировать</w:t>
      </w:r>
      <w:r w:rsidR="00DD0F12" w:rsidRPr="00B03F09">
        <w:rPr>
          <w:sz w:val="24"/>
          <w:szCs w:val="24"/>
        </w:rPr>
        <w:t xml:space="preserve"> проведение культурно-массовой и физкультурно-оздоровительной работы.</w:t>
      </w:r>
    </w:p>
    <w:p w14:paraId="355B46E4" w14:textId="0C88C333" w:rsidR="00DD0F12" w:rsidRPr="0084777C" w:rsidRDefault="00315CEF" w:rsidP="008658C1">
      <w:pPr>
        <w:pStyle w:val="3"/>
        <w:ind w:firstLine="709"/>
        <w:contextualSpacing/>
        <w:rPr>
          <w:sz w:val="24"/>
          <w:szCs w:val="24"/>
        </w:rPr>
      </w:pPr>
      <w:r w:rsidRPr="00B03F09">
        <w:rPr>
          <w:sz w:val="24"/>
          <w:szCs w:val="24"/>
        </w:rPr>
        <w:t>5.</w:t>
      </w:r>
      <w:r w:rsidR="0090285F" w:rsidRPr="00B03F09">
        <w:rPr>
          <w:sz w:val="24"/>
          <w:szCs w:val="24"/>
        </w:rPr>
        <w:t>3</w:t>
      </w:r>
      <w:r w:rsidRPr="00B03F09">
        <w:rPr>
          <w:sz w:val="24"/>
          <w:szCs w:val="24"/>
        </w:rPr>
        <w:t>.</w:t>
      </w:r>
      <w:r w:rsidR="000F06D9" w:rsidRPr="00B03F09">
        <w:rPr>
          <w:sz w:val="24"/>
          <w:szCs w:val="24"/>
        </w:rPr>
        <w:t>9</w:t>
      </w:r>
      <w:r w:rsidR="00DD0F12" w:rsidRPr="00B03F09">
        <w:rPr>
          <w:sz w:val="24"/>
          <w:szCs w:val="24"/>
        </w:rPr>
        <w:t>.</w:t>
      </w:r>
      <w:r w:rsidR="001626B8" w:rsidRPr="00B03F09">
        <w:rPr>
          <w:rFonts w:eastAsia="Arial Unicode MS"/>
          <w:color w:val="000000"/>
          <w:kern w:val="1"/>
          <w:sz w:val="24"/>
          <w:szCs w:val="24"/>
        </w:rPr>
        <w:t> </w:t>
      </w:r>
      <w:r w:rsidR="00DD0F12" w:rsidRPr="00B03F09">
        <w:rPr>
          <w:sz w:val="24"/>
          <w:szCs w:val="24"/>
        </w:rPr>
        <w:t>Оказывать работникам материальную помощь при рождении р</w:t>
      </w:r>
      <w:r w:rsidR="00D20071" w:rsidRPr="00B03F09">
        <w:rPr>
          <w:sz w:val="24"/>
          <w:szCs w:val="24"/>
        </w:rPr>
        <w:t>ебё</w:t>
      </w:r>
      <w:r w:rsidR="00DD0F12" w:rsidRPr="00B03F09">
        <w:rPr>
          <w:sz w:val="24"/>
          <w:szCs w:val="24"/>
        </w:rPr>
        <w:t>нка</w:t>
      </w:r>
      <w:r w:rsidR="001626B8" w:rsidRPr="00B03F09">
        <w:rPr>
          <w:sz w:val="24"/>
          <w:szCs w:val="24"/>
        </w:rPr>
        <w:t>.</w:t>
      </w:r>
    </w:p>
    <w:p w14:paraId="09BB75BE" w14:textId="433506E6" w:rsidR="008B76E2" w:rsidRPr="0084777C" w:rsidRDefault="00315CEF" w:rsidP="008658C1">
      <w:pPr>
        <w:pStyle w:val="HTML"/>
        <w:ind w:firstLine="709"/>
        <w:contextualSpacing/>
        <w:jc w:val="both"/>
        <w:rPr>
          <w:rFonts w:ascii="Times New Roman" w:hAnsi="Times New Roman" w:cs="Times New Roman"/>
          <w:sz w:val="24"/>
          <w:szCs w:val="24"/>
        </w:rPr>
      </w:pPr>
      <w:r w:rsidRPr="0084777C">
        <w:rPr>
          <w:rFonts w:ascii="Times New Roman" w:hAnsi="Times New Roman" w:cs="Times New Roman"/>
          <w:sz w:val="24"/>
          <w:szCs w:val="24"/>
        </w:rPr>
        <w:t>5.</w:t>
      </w:r>
      <w:r w:rsidR="0090285F" w:rsidRPr="0084777C">
        <w:rPr>
          <w:rFonts w:ascii="Times New Roman" w:hAnsi="Times New Roman" w:cs="Times New Roman"/>
          <w:sz w:val="24"/>
          <w:szCs w:val="24"/>
        </w:rPr>
        <w:t>3</w:t>
      </w:r>
      <w:r w:rsidRPr="0084777C">
        <w:rPr>
          <w:rFonts w:ascii="Times New Roman" w:hAnsi="Times New Roman" w:cs="Times New Roman"/>
          <w:sz w:val="24"/>
          <w:szCs w:val="24"/>
        </w:rPr>
        <w:t>.1</w:t>
      </w:r>
      <w:r w:rsidR="000F06D9" w:rsidRPr="0084777C">
        <w:rPr>
          <w:rFonts w:ascii="Times New Roman" w:hAnsi="Times New Roman" w:cs="Times New Roman"/>
          <w:sz w:val="24"/>
          <w:szCs w:val="24"/>
        </w:rPr>
        <w:t>0</w:t>
      </w:r>
      <w:r w:rsidR="008B76E2" w:rsidRPr="0084777C">
        <w:rPr>
          <w:rFonts w:ascii="Times New Roman" w:hAnsi="Times New Roman" w:cs="Times New Roman"/>
          <w:sz w:val="24"/>
          <w:szCs w:val="24"/>
        </w:rPr>
        <w:t>.</w:t>
      </w:r>
      <w:r w:rsidR="001626B8" w:rsidRPr="0084777C">
        <w:rPr>
          <w:rFonts w:ascii="Times New Roman" w:hAnsi="Times New Roman" w:cs="Times New Roman"/>
          <w:sz w:val="24"/>
          <w:szCs w:val="24"/>
        </w:rPr>
        <w:t> </w:t>
      </w:r>
      <w:r w:rsidR="008B76E2" w:rsidRPr="0084777C">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84777C">
        <w:rPr>
          <w:rFonts w:ascii="Times New Roman" w:hAnsi="Times New Roman" w:cs="Times New Roman"/>
          <w:sz w:val="24"/>
          <w:szCs w:val="24"/>
        </w:rPr>
        <w:t xml:space="preserve"> </w:t>
      </w:r>
      <w:r w:rsidR="008B76E2" w:rsidRPr="0084777C">
        <w:rPr>
          <w:rFonts w:ascii="Times New Roman" w:hAnsi="Times New Roman"/>
          <w:sz w:val="24"/>
          <w:szCs w:val="24"/>
        </w:rPr>
        <w:t>на основании его письменного заявления, согласованного с работодателем</w:t>
      </w:r>
      <w:r w:rsidR="002574DC" w:rsidRPr="0084777C">
        <w:rPr>
          <w:rFonts w:ascii="Times New Roman" w:hAnsi="Times New Roman" w:cs="Times New Roman"/>
          <w:sz w:val="24"/>
          <w:szCs w:val="24"/>
        </w:rPr>
        <w:t xml:space="preserve"> (статья</w:t>
      </w:r>
      <w:r w:rsidR="008B76E2" w:rsidRPr="0084777C">
        <w:rPr>
          <w:rFonts w:ascii="Times New Roman" w:hAnsi="Times New Roman" w:cs="Times New Roman"/>
          <w:sz w:val="24"/>
          <w:szCs w:val="24"/>
        </w:rPr>
        <w:t xml:space="preserve"> 185.1</w:t>
      </w:r>
      <w:r w:rsidR="001626B8" w:rsidRPr="0084777C">
        <w:rPr>
          <w:rFonts w:eastAsia="Arial Unicode MS"/>
          <w:color w:val="000000"/>
          <w:kern w:val="1"/>
          <w:sz w:val="24"/>
          <w:szCs w:val="24"/>
        </w:rPr>
        <w:t> </w:t>
      </w:r>
      <w:r w:rsidR="008B76E2" w:rsidRPr="0084777C">
        <w:rPr>
          <w:rFonts w:ascii="Times New Roman" w:hAnsi="Times New Roman" w:cs="Times New Roman"/>
          <w:sz w:val="24"/>
          <w:szCs w:val="24"/>
        </w:rPr>
        <w:t>ТК РФ).</w:t>
      </w:r>
    </w:p>
    <w:p w14:paraId="77A0B67D" w14:textId="77777777" w:rsidR="008B76E2" w:rsidRPr="0084777C"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4777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84777C" w:rsidRDefault="00DD0F12" w:rsidP="008658C1">
      <w:pPr>
        <w:pStyle w:val="Default"/>
        <w:ind w:firstLine="709"/>
        <w:contextualSpacing/>
        <w:jc w:val="both"/>
        <w:rPr>
          <w:color w:val="auto"/>
        </w:rPr>
      </w:pPr>
      <w:r w:rsidRPr="0084777C">
        <w:rPr>
          <w:b/>
          <w:bCs/>
          <w:color w:val="auto"/>
        </w:rPr>
        <w:t>5.</w:t>
      </w:r>
      <w:r w:rsidR="0090285F" w:rsidRPr="0084777C">
        <w:rPr>
          <w:b/>
          <w:bCs/>
          <w:color w:val="auto"/>
        </w:rPr>
        <w:t>4</w:t>
      </w:r>
      <w:r w:rsidRPr="0084777C">
        <w:rPr>
          <w:b/>
          <w:bCs/>
          <w:color w:val="auto"/>
        </w:rPr>
        <w:t>.</w:t>
      </w:r>
      <w:r w:rsidR="001626B8" w:rsidRPr="0084777C">
        <w:rPr>
          <w:rFonts w:eastAsia="Arial Unicode MS"/>
          <w:b/>
          <w:bCs/>
          <w:kern w:val="1"/>
        </w:rPr>
        <w:t> </w:t>
      </w:r>
      <w:r w:rsidR="000A0A46" w:rsidRPr="0084777C">
        <w:rPr>
          <w:b/>
          <w:bCs/>
          <w:color w:val="auto"/>
        </w:rPr>
        <w:t>Выборный орган первичной профсоюзной организации</w:t>
      </w:r>
      <w:r w:rsidRPr="0084777C">
        <w:rPr>
          <w:b/>
          <w:bCs/>
          <w:color w:val="auto"/>
        </w:rPr>
        <w:t xml:space="preserve"> обязуется</w:t>
      </w:r>
      <w:r w:rsidRPr="0084777C">
        <w:rPr>
          <w:color w:val="auto"/>
        </w:rPr>
        <w:t xml:space="preserve">: </w:t>
      </w:r>
    </w:p>
    <w:p w14:paraId="0695E968" w14:textId="4BE2C939" w:rsidR="00DD0F12" w:rsidRPr="0084777C" w:rsidRDefault="00DD0F12" w:rsidP="008658C1">
      <w:pPr>
        <w:pStyle w:val="Default"/>
        <w:ind w:firstLine="709"/>
        <w:contextualSpacing/>
        <w:jc w:val="both"/>
        <w:rPr>
          <w:color w:val="auto"/>
        </w:rPr>
      </w:pPr>
      <w:r w:rsidRPr="0084777C">
        <w:rPr>
          <w:color w:val="auto"/>
        </w:rPr>
        <w:lastRenderedPageBreak/>
        <w:t>5.</w:t>
      </w:r>
      <w:r w:rsidR="0090285F" w:rsidRPr="0084777C">
        <w:rPr>
          <w:color w:val="auto"/>
        </w:rPr>
        <w:t>4</w:t>
      </w:r>
      <w:r w:rsidRPr="0084777C">
        <w:rPr>
          <w:color w:val="auto"/>
        </w:rPr>
        <w:t>.1.</w:t>
      </w:r>
      <w:r w:rsidR="001626B8" w:rsidRPr="0084777C">
        <w:rPr>
          <w:rFonts w:eastAsia="Arial Unicode MS"/>
          <w:kern w:val="1"/>
        </w:rPr>
        <w:t> </w:t>
      </w:r>
      <w:r w:rsidRPr="0084777C">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84777C">
        <w:rPr>
          <w:color w:val="auto"/>
        </w:rPr>
        <w:t>ё</w:t>
      </w:r>
      <w:r w:rsidRPr="0084777C">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84777C" w:rsidRDefault="00DD0F12" w:rsidP="008658C1">
      <w:pPr>
        <w:pStyle w:val="3"/>
        <w:ind w:firstLine="709"/>
        <w:contextualSpacing/>
        <w:rPr>
          <w:sz w:val="24"/>
          <w:szCs w:val="24"/>
        </w:rPr>
      </w:pPr>
      <w:r w:rsidRPr="0084777C">
        <w:rPr>
          <w:sz w:val="24"/>
          <w:szCs w:val="24"/>
        </w:rPr>
        <w:t>5.</w:t>
      </w:r>
      <w:r w:rsidR="0090285F" w:rsidRPr="0084777C">
        <w:rPr>
          <w:sz w:val="24"/>
          <w:szCs w:val="24"/>
        </w:rPr>
        <w:t>4</w:t>
      </w:r>
      <w:r w:rsidRPr="0084777C">
        <w:rPr>
          <w:sz w:val="24"/>
          <w:szCs w:val="24"/>
        </w:rPr>
        <w:t>.2.</w:t>
      </w:r>
      <w:r w:rsidR="001626B8" w:rsidRPr="0084777C">
        <w:rPr>
          <w:rFonts w:eastAsia="Arial Unicode MS"/>
          <w:color w:val="000000"/>
          <w:kern w:val="1"/>
          <w:sz w:val="24"/>
          <w:szCs w:val="24"/>
        </w:rPr>
        <w:t> </w:t>
      </w:r>
      <w:r w:rsidRPr="0084777C">
        <w:rPr>
          <w:sz w:val="24"/>
          <w:szCs w:val="24"/>
        </w:rPr>
        <w:t xml:space="preserve">Ежегодно выделять для членов Профсоюза </w:t>
      </w:r>
      <w:r w:rsidR="00607973" w:rsidRPr="0084777C">
        <w:rPr>
          <w:sz w:val="24"/>
          <w:szCs w:val="24"/>
        </w:rPr>
        <w:t xml:space="preserve">денежные </w:t>
      </w:r>
      <w:r w:rsidRPr="0084777C">
        <w:rPr>
          <w:sz w:val="24"/>
          <w:szCs w:val="24"/>
        </w:rPr>
        <w:t>средства согласно смете профсоюзных расходов по направлениям:</w:t>
      </w:r>
    </w:p>
    <w:p w14:paraId="58451C21"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оказание материальной помощи; </w:t>
      </w:r>
    </w:p>
    <w:p w14:paraId="6E54FB92"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организация оздоровления; </w:t>
      </w:r>
    </w:p>
    <w:p w14:paraId="4D440B38"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организация работы с детьми работников; </w:t>
      </w:r>
    </w:p>
    <w:p w14:paraId="466F54DC"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организация спортивной работы; </w:t>
      </w:r>
    </w:p>
    <w:p w14:paraId="38175CE1" w14:textId="4999ED22"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000E4226" w:rsidRPr="0084777C">
        <w:rPr>
          <w:color w:val="auto"/>
        </w:rPr>
        <w:t>поддержка мероприятий для различных категорий ветеранов, в том числе ветеранов труда</w:t>
      </w:r>
      <w:r w:rsidRPr="0084777C">
        <w:rPr>
          <w:color w:val="auto"/>
        </w:rPr>
        <w:t xml:space="preserve">; </w:t>
      </w:r>
    </w:p>
    <w:p w14:paraId="7352FF39"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организация культурно-массовых и спортивных мероприятий; </w:t>
      </w:r>
    </w:p>
    <w:p w14:paraId="52162597" w14:textId="77777777" w:rsidR="00DD0F12" w:rsidRPr="0084777C" w:rsidRDefault="00DD0F12" w:rsidP="008658C1">
      <w:pPr>
        <w:pStyle w:val="Default"/>
        <w:ind w:firstLine="709"/>
        <w:contextualSpacing/>
        <w:rPr>
          <w:color w:val="auto"/>
        </w:rPr>
      </w:pPr>
      <w:r w:rsidRPr="0084777C">
        <w:rPr>
          <w:color w:val="auto"/>
        </w:rPr>
        <w:t>-</w:t>
      </w:r>
      <w:r w:rsidR="001626B8" w:rsidRPr="0084777C">
        <w:rPr>
          <w:rFonts w:eastAsia="Arial Unicode MS"/>
          <w:kern w:val="1"/>
        </w:rPr>
        <w:t> </w:t>
      </w:r>
      <w:r w:rsidRPr="0084777C">
        <w:rPr>
          <w:color w:val="auto"/>
        </w:rPr>
        <w:t xml:space="preserve">социальные программы для членов Профсоюза. </w:t>
      </w:r>
    </w:p>
    <w:p w14:paraId="36AD03AC" w14:textId="205DFF9D" w:rsidR="00753215" w:rsidRPr="0084777C" w:rsidRDefault="00753215" w:rsidP="008658C1">
      <w:pPr>
        <w:pStyle w:val="Default"/>
        <w:ind w:firstLine="709"/>
        <w:contextualSpacing/>
        <w:jc w:val="both"/>
        <w:rPr>
          <w:color w:val="auto"/>
        </w:rPr>
      </w:pPr>
      <w:r w:rsidRPr="0084777C">
        <w:rPr>
          <w:color w:val="auto"/>
        </w:rPr>
        <w:t>5</w:t>
      </w:r>
      <w:r w:rsidR="00DD13AE" w:rsidRPr="0084777C">
        <w:rPr>
          <w:color w:val="auto"/>
        </w:rPr>
        <w:t>.</w:t>
      </w:r>
      <w:r w:rsidR="0090285F" w:rsidRPr="0084777C">
        <w:rPr>
          <w:color w:val="auto"/>
        </w:rPr>
        <w:t>4</w:t>
      </w:r>
      <w:r w:rsidR="00DD13AE" w:rsidRPr="0084777C">
        <w:rPr>
          <w:color w:val="auto"/>
        </w:rPr>
        <w:t>.3.</w:t>
      </w:r>
      <w:r w:rsidR="001626B8" w:rsidRPr="0084777C">
        <w:rPr>
          <w:rFonts w:eastAsia="Arial Unicode MS"/>
          <w:kern w:val="1"/>
        </w:rPr>
        <w:t> </w:t>
      </w:r>
      <w:r w:rsidR="00DD13AE" w:rsidRPr="0084777C">
        <w:rPr>
          <w:color w:val="auto"/>
        </w:rPr>
        <w:t xml:space="preserve">Организовать контроль за работой предприятий общественного питания в </w:t>
      </w:r>
      <w:r w:rsidR="00EF4841" w:rsidRPr="0084777C">
        <w:rPr>
          <w:color w:val="auto"/>
        </w:rPr>
        <w:t>образовательной организации</w:t>
      </w:r>
      <w:r w:rsidR="00DD13AE" w:rsidRPr="0084777C">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84777C" w:rsidRDefault="00753215" w:rsidP="008658C1">
      <w:pPr>
        <w:pStyle w:val="Default"/>
        <w:ind w:firstLine="709"/>
        <w:contextualSpacing/>
        <w:jc w:val="both"/>
        <w:rPr>
          <w:color w:val="auto"/>
        </w:rPr>
      </w:pPr>
      <w:r w:rsidRPr="0084777C">
        <w:rPr>
          <w:color w:val="auto"/>
        </w:rPr>
        <w:t>5</w:t>
      </w:r>
      <w:r w:rsidR="00DD13AE" w:rsidRPr="0084777C">
        <w:rPr>
          <w:color w:val="auto"/>
        </w:rPr>
        <w:t>.</w:t>
      </w:r>
      <w:r w:rsidR="0090285F" w:rsidRPr="0084777C">
        <w:rPr>
          <w:color w:val="auto"/>
        </w:rPr>
        <w:t>5</w:t>
      </w:r>
      <w:r w:rsidR="00DD13AE" w:rsidRPr="0084777C">
        <w:rPr>
          <w:b/>
          <w:color w:val="auto"/>
        </w:rPr>
        <w:t>.</w:t>
      </w:r>
      <w:r w:rsidR="001626B8" w:rsidRPr="0084777C">
        <w:rPr>
          <w:rFonts w:eastAsia="Arial Unicode MS"/>
          <w:b/>
          <w:kern w:val="1"/>
        </w:rPr>
        <w:t> </w:t>
      </w:r>
      <w:r w:rsidR="00DD13AE" w:rsidRPr="0084777C">
        <w:rPr>
          <w:b/>
          <w:color w:val="auto"/>
        </w:rPr>
        <w:t>Стороны обязуются</w:t>
      </w:r>
      <w:r w:rsidR="00DD13AE" w:rsidRPr="0084777C">
        <w:rPr>
          <w:color w:val="auto"/>
        </w:rPr>
        <w:t xml:space="preserve"> в качестве награждения педагогических работников </w:t>
      </w:r>
      <w:r w:rsidR="000E4226" w:rsidRPr="0084777C">
        <w:rPr>
          <w:color w:val="auto"/>
        </w:rPr>
        <w:t>применять</w:t>
      </w:r>
      <w:r w:rsidR="00DD13AE" w:rsidRPr="0084777C">
        <w:rPr>
          <w:color w:val="auto"/>
        </w:rPr>
        <w:t xml:space="preserve"> следующие виды поощрений: материальные и нематериальные. </w:t>
      </w:r>
    </w:p>
    <w:p w14:paraId="196E62A6" w14:textId="77777777" w:rsidR="00753215" w:rsidRPr="0084777C" w:rsidRDefault="00DD13AE" w:rsidP="008658C1">
      <w:pPr>
        <w:pStyle w:val="Default"/>
        <w:ind w:firstLine="709"/>
        <w:contextualSpacing/>
        <w:jc w:val="both"/>
        <w:rPr>
          <w:color w:val="auto"/>
        </w:rPr>
      </w:pPr>
      <w:r w:rsidRPr="0084777C">
        <w:rPr>
          <w:color w:val="auto"/>
        </w:rPr>
        <w:t xml:space="preserve">Материальные виды поощрений: </w:t>
      </w:r>
    </w:p>
    <w:p w14:paraId="3ACB26F6" w14:textId="77777777" w:rsidR="00753215"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 xml:space="preserve">стимулирующие выплаты по результатам предыдущего </w:t>
      </w:r>
      <w:r w:rsidR="00753215" w:rsidRPr="0084777C">
        <w:rPr>
          <w:color w:val="auto"/>
        </w:rPr>
        <w:t>учебного года – вклада педагогических работников</w:t>
      </w:r>
      <w:r w:rsidRPr="0084777C">
        <w:rPr>
          <w:color w:val="auto"/>
        </w:rPr>
        <w:t xml:space="preserve"> в рейтинговые позиции </w:t>
      </w:r>
      <w:r w:rsidR="00753215" w:rsidRPr="0084777C">
        <w:rPr>
          <w:color w:val="auto"/>
        </w:rPr>
        <w:t>образовательной организации</w:t>
      </w:r>
      <w:r w:rsidRPr="0084777C">
        <w:rPr>
          <w:color w:val="auto"/>
        </w:rPr>
        <w:t xml:space="preserve">; </w:t>
      </w:r>
    </w:p>
    <w:p w14:paraId="1EA28F19" w14:textId="77777777" w:rsidR="00753215"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 xml:space="preserve">стимулирующие выплаты по критериям вклада </w:t>
      </w:r>
      <w:r w:rsidR="00753215" w:rsidRPr="0084777C">
        <w:rPr>
          <w:color w:val="auto"/>
        </w:rPr>
        <w:t>педагогических работников</w:t>
      </w:r>
      <w:r w:rsidRPr="0084777C">
        <w:rPr>
          <w:color w:val="auto"/>
        </w:rPr>
        <w:t xml:space="preserve"> в качественное образование и воспитание в течение учебного года; </w:t>
      </w:r>
    </w:p>
    <w:p w14:paraId="5D5882DA" w14:textId="77777777" w:rsidR="00753215"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 xml:space="preserve">премирование победителей </w:t>
      </w:r>
      <w:r w:rsidR="00753215" w:rsidRPr="0084777C">
        <w:rPr>
          <w:iCs/>
        </w:rPr>
        <w:t>конкурсных мероприятиях муниципального, регионального, всероссийского и международного уровней;</w:t>
      </w:r>
    </w:p>
    <w:p w14:paraId="61739866" w14:textId="77777777" w:rsidR="00753215" w:rsidRPr="0084777C" w:rsidRDefault="00DD13AE" w:rsidP="008658C1">
      <w:pPr>
        <w:pStyle w:val="Default"/>
        <w:ind w:firstLine="709"/>
        <w:contextualSpacing/>
        <w:jc w:val="both"/>
        <w:rPr>
          <w:color w:val="auto"/>
        </w:rPr>
      </w:pPr>
      <w:r w:rsidRPr="0084777C">
        <w:rPr>
          <w:color w:val="auto"/>
        </w:rPr>
        <w:t xml:space="preserve">Нематериальные виды поощрения: </w:t>
      </w:r>
    </w:p>
    <w:p w14:paraId="2AAA6EAD" w14:textId="77777777" w:rsidR="00753215"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благодарственные письма за высокую результативность обучающихся, за ак</w:t>
      </w:r>
      <w:r w:rsidR="00753215" w:rsidRPr="0084777C">
        <w:rPr>
          <w:color w:val="auto"/>
        </w:rPr>
        <w:t>тивное участие педагогических работников</w:t>
      </w:r>
      <w:r w:rsidRPr="0084777C">
        <w:rPr>
          <w:color w:val="auto"/>
        </w:rPr>
        <w:t xml:space="preserve"> в жизни </w:t>
      </w:r>
      <w:r w:rsidR="00753215" w:rsidRPr="0084777C">
        <w:rPr>
          <w:color w:val="auto"/>
        </w:rPr>
        <w:t>образовательной организации</w:t>
      </w:r>
      <w:r w:rsidRPr="0084777C">
        <w:rPr>
          <w:color w:val="auto"/>
        </w:rPr>
        <w:t xml:space="preserve"> и системе образования; </w:t>
      </w:r>
    </w:p>
    <w:p w14:paraId="6764B2B8" w14:textId="77777777" w:rsidR="00753215"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 xml:space="preserve">грамоты за достижения обучающихся в олимпиадном движении, в социально-значимой деятельности, </w:t>
      </w:r>
    </w:p>
    <w:p w14:paraId="1D292ED0" w14:textId="45311C5C" w:rsidR="00DD13AE" w:rsidRPr="0084777C" w:rsidRDefault="00DD13AE" w:rsidP="008658C1">
      <w:pPr>
        <w:pStyle w:val="Default"/>
        <w:ind w:firstLine="709"/>
        <w:contextualSpacing/>
        <w:jc w:val="both"/>
        <w:rPr>
          <w:color w:val="auto"/>
        </w:rPr>
      </w:pPr>
      <w:r w:rsidRPr="0084777C">
        <w:rPr>
          <w:color w:val="auto"/>
        </w:rPr>
        <w:t>-</w:t>
      </w:r>
      <w:r w:rsidR="001626B8" w:rsidRPr="0084777C">
        <w:rPr>
          <w:rFonts w:eastAsia="Arial Unicode MS"/>
          <w:kern w:val="1"/>
        </w:rPr>
        <w:t> </w:t>
      </w:r>
      <w:r w:rsidRPr="0084777C">
        <w:rPr>
          <w:color w:val="auto"/>
        </w:rPr>
        <w:t>размещение благодарности,</w:t>
      </w:r>
      <w:r w:rsidR="00753215" w:rsidRPr="0084777C">
        <w:rPr>
          <w:color w:val="auto"/>
        </w:rPr>
        <w:t xml:space="preserve"> поздравления, статьи о педагогических работниках</w:t>
      </w:r>
      <w:r w:rsidRPr="0084777C">
        <w:rPr>
          <w:color w:val="auto"/>
        </w:rPr>
        <w:t xml:space="preserve"> на официальном сайте </w:t>
      </w:r>
      <w:r w:rsidR="00753215" w:rsidRPr="0084777C">
        <w:rPr>
          <w:color w:val="auto"/>
        </w:rPr>
        <w:t>образовательной организации</w:t>
      </w:r>
      <w:r w:rsidRPr="0084777C">
        <w:rPr>
          <w:color w:val="auto"/>
        </w:rPr>
        <w:t>, официал</w:t>
      </w:r>
      <w:r w:rsidR="00753215" w:rsidRPr="0084777C">
        <w:rPr>
          <w:color w:val="auto"/>
        </w:rPr>
        <w:t>ьных группах образовательной организации в социальных сетях,</w:t>
      </w:r>
      <w:r w:rsidR="005A6C59" w:rsidRPr="0084777C">
        <w:rPr>
          <w:color w:val="auto"/>
        </w:rPr>
        <w:t xml:space="preserve"> </w:t>
      </w:r>
      <w:r w:rsidR="00753215" w:rsidRPr="0084777C">
        <w:rPr>
          <w:color w:val="auto"/>
        </w:rPr>
        <w:t>СМИ.</w:t>
      </w:r>
    </w:p>
    <w:p w14:paraId="59484044" w14:textId="25109634" w:rsidR="00464C7D" w:rsidRPr="0084777C" w:rsidRDefault="00464C7D" w:rsidP="008658C1">
      <w:pPr>
        <w:pStyle w:val="Default"/>
        <w:ind w:firstLine="709"/>
        <w:contextualSpacing/>
        <w:jc w:val="both"/>
        <w:rPr>
          <w:iCs/>
          <w:color w:val="auto"/>
        </w:rPr>
      </w:pPr>
      <w:r w:rsidRPr="0084777C">
        <w:rPr>
          <w:iCs/>
          <w:color w:val="auto"/>
        </w:rPr>
        <w:t>5.</w:t>
      </w:r>
      <w:r w:rsidR="0090285F" w:rsidRPr="0084777C">
        <w:rPr>
          <w:iCs/>
          <w:color w:val="auto"/>
        </w:rPr>
        <w:t>6</w:t>
      </w:r>
      <w:r w:rsidRPr="0084777C">
        <w:rPr>
          <w:iCs/>
          <w:color w:val="auto"/>
        </w:rPr>
        <w:t>. Участ</w:t>
      </w:r>
      <w:r w:rsidR="000F06D9" w:rsidRPr="0084777C">
        <w:rPr>
          <w:iCs/>
          <w:color w:val="auto"/>
        </w:rPr>
        <w:t>вовать</w:t>
      </w:r>
      <w:r w:rsidRPr="0084777C">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84777C" w:rsidRDefault="00464C7D" w:rsidP="008658C1">
      <w:pPr>
        <w:pStyle w:val="Default"/>
        <w:ind w:firstLine="709"/>
        <w:contextualSpacing/>
        <w:jc w:val="both"/>
        <w:rPr>
          <w:iCs/>
          <w:color w:val="auto"/>
        </w:rPr>
      </w:pPr>
      <w:r w:rsidRPr="0084777C">
        <w:rPr>
          <w:iCs/>
          <w:color w:val="auto"/>
        </w:rPr>
        <w:t>-льготные путевки в санатории ФПРТ, объединения профкурорт ФПРТ</w:t>
      </w:r>
    </w:p>
    <w:p w14:paraId="46258F67" w14:textId="77777777" w:rsidR="00705EE2" w:rsidRPr="0084777C" w:rsidRDefault="00705EE2" w:rsidP="00705EE2">
      <w:pPr>
        <w:ind w:firstLine="709"/>
        <w:jc w:val="both"/>
        <w:rPr>
          <w:iCs/>
        </w:rPr>
      </w:pPr>
      <w:r w:rsidRPr="0084777C">
        <w:rPr>
          <w:iCs/>
        </w:rPr>
        <w:t xml:space="preserve">-отдых в Крым по проекту «За здоровьем в Крым»; </w:t>
      </w:r>
    </w:p>
    <w:p w14:paraId="29FB4447" w14:textId="77777777" w:rsidR="00705EE2" w:rsidRPr="0084777C" w:rsidRDefault="00705EE2" w:rsidP="00705EE2">
      <w:pPr>
        <w:ind w:firstLine="709"/>
        <w:jc w:val="both"/>
        <w:rPr>
          <w:iCs/>
        </w:rPr>
      </w:pPr>
      <w:r w:rsidRPr="0084777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84777C" w:rsidRDefault="00705EE2" w:rsidP="00705EE2">
      <w:pPr>
        <w:ind w:firstLine="708"/>
        <w:jc w:val="both"/>
        <w:rPr>
          <w:iCs/>
          <w:spacing w:val="-4"/>
        </w:rPr>
      </w:pPr>
      <w:r w:rsidRPr="0084777C">
        <w:rPr>
          <w:iCs/>
          <w:spacing w:val="-4"/>
        </w:rPr>
        <w:t>-санаторный отдых по программе «Тур выходного дня»;</w:t>
      </w:r>
    </w:p>
    <w:p w14:paraId="21B2514B" w14:textId="77777777" w:rsidR="00705EE2" w:rsidRPr="0084777C" w:rsidRDefault="00705EE2" w:rsidP="00705EE2">
      <w:pPr>
        <w:ind w:firstLine="709"/>
        <w:jc w:val="both"/>
        <w:rPr>
          <w:iCs/>
        </w:rPr>
      </w:pPr>
      <w:r w:rsidRPr="0084777C">
        <w:rPr>
          <w:iCs/>
        </w:rPr>
        <w:t>-льготный потребительский кредит в кредитных организациях на территории Республики Татарстан;</w:t>
      </w:r>
    </w:p>
    <w:p w14:paraId="50E57B05" w14:textId="0BD11D9F" w:rsidR="00705EE2" w:rsidRPr="0084777C" w:rsidRDefault="00705EE2" w:rsidP="00705EE2">
      <w:pPr>
        <w:ind w:firstLine="709"/>
        <w:jc w:val="both"/>
        <w:rPr>
          <w:iCs/>
        </w:rPr>
      </w:pPr>
      <w:r w:rsidRPr="0084777C">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84777C" w:rsidRDefault="00705EE2" w:rsidP="00705EE2">
      <w:pPr>
        <w:ind w:firstLine="709"/>
        <w:jc w:val="both"/>
        <w:rPr>
          <w:iCs/>
        </w:rPr>
      </w:pPr>
      <w:r w:rsidRPr="0084777C">
        <w:rPr>
          <w:iCs/>
        </w:rPr>
        <w:t>5.</w:t>
      </w:r>
      <w:r w:rsidR="0090285F" w:rsidRPr="0084777C">
        <w:rPr>
          <w:iCs/>
        </w:rPr>
        <w:t>7</w:t>
      </w:r>
      <w:r w:rsidRPr="0084777C">
        <w:rPr>
          <w:iCs/>
        </w:rPr>
        <w:t>.</w:t>
      </w:r>
      <w:r w:rsidR="000F06D9" w:rsidRPr="0084777C">
        <w:rPr>
          <w:iCs/>
        </w:rPr>
        <w:t xml:space="preserve"> Организовать у</w:t>
      </w:r>
      <w:r w:rsidRPr="0084777C">
        <w:rPr>
          <w:bCs/>
          <w:iCs/>
        </w:rPr>
        <w:t xml:space="preserve">частие в Федеральной бонусной программе Общероссийского Профсоюза образования </w:t>
      </w:r>
      <w:r w:rsidRPr="0084777C">
        <w:rPr>
          <w:bCs/>
          <w:iCs/>
          <w:lang w:val="en-US"/>
        </w:rPr>
        <w:t>Profcards</w:t>
      </w:r>
      <w:r w:rsidRPr="0084777C">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84777C" w:rsidRDefault="00705EE2" w:rsidP="00705EE2">
      <w:pPr>
        <w:ind w:firstLine="709"/>
        <w:jc w:val="both"/>
        <w:rPr>
          <w:iCs/>
        </w:rPr>
      </w:pPr>
    </w:p>
    <w:p w14:paraId="7BDAE725" w14:textId="77777777" w:rsidR="00B03F09" w:rsidRPr="00041140" w:rsidRDefault="00B03F09" w:rsidP="008658C1">
      <w:pPr>
        <w:pStyle w:val="3"/>
        <w:ind w:firstLine="709"/>
        <w:contextualSpacing/>
        <w:jc w:val="center"/>
        <w:outlineLvl w:val="0"/>
        <w:rPr>
          <w:b/>
          <w:bCs/>
          <w:caps/>
          <w:sz w:val="24"/>
          <w:szCs w:val="24"/>
        </w:rPr>
      </w:pPr>
    </w:p>
    <w:p w14:paraId="17E25DB2" w14:textId="77777777" w:rsidR="00B03F09" w:rsidRPr="00041140" w:rsidRDefault="00B03F09" w:rsidP="008658C1">
      <w:pPr>
        <w:pStyle w:val="3"/>
        <w:ind w:firstLine="709"/>
        <w:contextualSpacing/>
        <w:jc w:val="center"/>
        <w:outlineLvl w:val="0"/>
        <w:rPr>
          <w:b/>
          <w:bCs/>
          <w:caps/>
          <w:sz w:val="24"/>
          <w:szCs w:val="24"/>
        </w:rPr>
      </w:pPr>
    </w:p>
    <w:p w14:paraId="623134D4" w14:textId="77777777" w:rsidR="00B03F09" w:rsidRPr="00041140" w:rsidRDefault="00B03F09" w:rsidP="008658C1">
      <w:pPr>
        <w:pStyle w:val="3"/>
        <w:ind w:firstLine="709"/>
        <w:contextualSpacing/>
        <w:jc w:val="center"/>
        <w:outlineLvl w:val="0"/>
        <w:rPr>
          <w:b/>
          <w:bCs/>
          <w:caps/>
          <w:sz w:val="24"/>
          <w:szCs w:val="24"/>
        </w:rPr>
      </w:pPr>
    </w:p>
    <w:p w14:paraId="0DED4650" w14:textId="77777777" w:rsidR="00B84C13" w:rsidRPr="0084777C" w:rsidRDefault="00B84C13" w:rsidP="008658C1">
      <w:pPr>
        <w:pStyle w:val="3"/>
        <w:ind w:firstLine="709"/>
        <w:contextualSpacing/>
        <w:jc w:val="center"/>
        <w:outlineLvl w:val="0"/>
        <w:rPr>
          <w:b/>
          <w:bCs/>
          <w:caps/>
          <w:sz w:val="24"/>
          <w:szCs w:val="24"/>
        </w:rPr>
      </w:pPr>
      <w:r w:rsidRPr="0084777C">
        <w:rPr>
          <w:b/>
          <w:bCs/>
          <w:caps/>
          <w:sz w:val="24"/>
          <w:szCs w:val="24"/>
          <w:lang w:val="en-US"/>
        </w:rPr>
        <w:t>VI</w:t>
      </w:r>
      <w:r w:rsidRPr="0084777C">
        <w:rPr>
          <w:b/>
          <w:bCs/>
          <w:caps/>
          <w:sz w:val="24"/>
          <w:szCs w:val="24"/>
        </w:rPr>
        <w:t>. Охрана труда и здоровья</w:t>
      </w:r>
    </w:p>
    <w:p w14:paraId="62AF2162" w14:textId="77777777" w:rsidR="00B84C13" w:rsidRPr="0084777C" w:rsidRDefault="00B84C13" w:rsidP="008658C1">
      <w:pPr>
        <w:pStyle w:val="3"/>
        <w:ind w:firstLine="709"/>
        <w:contextualSpacing/>
        <w:outlineLvl w:val="0"/>
        <w:rPr>
          <w:b/>
          <w:bCs/>
          <w:caps/>
          <w:sz w:val="24"/>
          <w:szCs w:val="24"/>
        </w:rPr>
      </w:pPr>
    </w:p>
    <w:p w14:paraId="73A0A0E3" w14:textId="77777777" w:rsidR="00E963B7" w:rsidRPr="0084777C" w:rsidRDefault="00E963B7" w:rsidP="008658C1">
      <w:pPr>
        <w:ind w:firstLine="709"/>
        <w:contextualSpacing/>
        <w:jc w:val="both"/>
      </w:pPr>
      <w:r w:rsidRPr="0084777C">
        <w:t xml:space="preserve">Стороны рассматривают охрану труда и здоровья работников </w:t>
      </w:r>
      <w:r w:rsidRPr="0084777C">
        <w:rPr>
          <w:color w:val="000000"/>
        </w:rPr>
        <w:t>образовательной организации</w:t>
      </w:r>
      <w:r w:rsidRPr="0084777C">
        <w:t xml:space="preserve"> в качестве одного из приоритетных направлений деятельности.</w:t>
      </w:r>
    </w:p>
    <w:p w14:paraId="74492111" w14:textId="77777777" w:rsidR="00E963B7" w:rsidRPr="0084777C" w:rsidRDefault="00E963B7" w:rsidP="008658C1">
      <w:pPr>
        <w:pStyle w:val="31"/>
        <w:spacing w:after="0"/>
        <w:ind w:left="0" w:firstLine="709"/>
        <w:contextualSpacing/>
        <w:rPr>
          <w:b/>
          <w:bCs/>
          <w:sz w:val="24"/>
          <w:szCs w:val="24"/>
        </w:rPr>
      </w:pPr>
      <w:r w:rsidRPr="0084777C">
        <w:rPr>
          <w:b/>
          <w:bCs/>
          <w:sz w:val="24"/>
          <w:szCs w:val="24"/>
        </w:rPr>
        <w:t>6.1.</w:t>
      </w:r>
      <w:r w:rsidR="001626B8" w:rsidRPr="0084777C">
        <w:rPr>
          <w:rFonts w:eastAsia="Arial Unicode MS"/>
          <w:b/>
          <w:bCs/>
          <w:color w:val="000000"/>
          <w:kern w:val="1"/>
          <w:sz w:val="24"/>
          <w:szCs w:val="24"/>
        </w:rPr>
        <w:t> </w:t>
      </w:r>
      <w:r w:rsidRPr="0084777C">
        <w:rPr>
          <w:b/>
          <w:bCs/>
          <w:sz w:val="24"/>
          <w:szCs w:val="24"/>
        </w:rPr>
        <w:t>Стороны совместно обязуются:</w:t>
      </w:r>
    </w:p>
    <w:p w14:paraId="34868C14" w14:textId="5C47C271" w:rsidR="00E963B7" w:rsidRPr="0084777C" w:rsidRDefault="00E963B7" w:rsidP="008658C1">
      <w:pPr>
        <w:ind w:firstLine="709"/>
        <w:contextualSpacing/>
        <w:jc w:val="both"/>
        <w:rPr>
          <w:i/>
          <w:iCs/>
        </w:rPr>
      </w:pPr>
      <w:r w:rsidRPr="0084777C">
        <w:t>6.1.1.</w:t>
      </w:r>
      <w:r w:rsidR="001626B8" w:rsidRPr="0084777C">
        <w:rPr>
          <w:rFonts w:eastAsia="Arial Unicode MS"/>
          <w:color w:val="000000"/>
          <w:kern w:val="1"/>
        </w:rPr>
        <w:t> </w:t>
      </w:r>
      <w:r w:rsidRPr="0084777C">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84777C">
        <w:t xml:space="preserve"> </w:t>
      </w:r>
      <w:r w:rsidRPr="0084777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4777C">
        <w:rPr>
          <w:i/>
          <w:iCs/>
        </w:rPr>
        <w:t>.</w:t>
      </w:r>
    </w:p>
    <w:p w14:paraId="28B89B55" w14:textId="77777777" w:rsidR="00E963B7" w:rsidRPr="0084777C" w:rsidRDefault="00E963B7" w:rsidP="008658C1">
      <w:pPr>
        <w:pStyle w:val="31"/>
        <w:spacing w:after="0"/>
        <w:ind w:left="0" w:firstLine="709"/>
        <w:contextualSpacing/>
        <w:jc w:val="both"/>
        <w:rPr>
          <w:sz w:val="24"/>
          <w:szCs w:val="24"/>
        </w:rPr>
      </w:pPr>
      <w:r w:rsidRPr="0084777C">
        <w:rPr>
          <w:sz w:val="24"/>
          <w:szCs w:val="24"/>
        </w:rPr>
        <w:t>6.1.2.</w:t>
      </w:r>
      <w:r w:rsidR="001626B8" w:rsidRPr="0084777C">
        <w:rPr>
          <w:rFonts w:eastAsia="Arial Unicode MS"/>
          <w:color w:val="000000"/>
          <w:kern w:val="1"/>
          <w:sz w:val="24"/>
          <w:szCs w:val="24"/>
        </w:rPr>
        <w:t> </w:t>
      </w:r>
      <w:r w:rsidRPr="0084777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84777C" w:rsidRDefault="00E963B7" w:rsidP="008658C1">
      <w:pPr>
        <w:pStyle w:val="31"/>
        <w:spacing w:after="0"/>
        <w:ind w:left="0" w:firstLine="709"/>
        <w:contextualSpacing/>
        <w:jc w:val="both"/>
        <w:rPr>
          <w:sz w:val="24"/>
          <w:szCs w:val="24"/>
        </w:rPr>
      </w:pPr>
      <w:r w:rsidRPr="0084777C">
        <w:rPr>
          <w:sz w:val="24"/>
          <w:szCs w:val="24"/>
        </w:rPr>
        <w:t>6.1.3.</w:t>
      </w:r>
      <w:r w:rsidR="001626B8" w:rsidRPr="0084777C">
        <w:rPr>
          <w:rFonts w:eastAsia="Arial Unicode MS"/>
          <w:color w:val="000000"/>
          <w:kern w:val="1"/>
          <w:sz w:val="24"/>
          <w:szCs w:val="24"/>
        </w:rPr>
        <w:t> </w:t>
      </w:r>
      <w:r w:rsidRPr="0084777C">
        <w:rPr>
          <w:sz w:val="24"/>
          <w:szCs w:val="24"/>
        </w:rPr>
        <w:t>Способствовать формированию и организации деятельности совместн</w:t>
      </w:r>
      <w:r w:rsidR="000A734E" w:rsidRPr="0084777C">
        <w:rPr>
          <w:bCs/>
          <w:sz w:val="24"/>
          <w:szCs w:val="24"/>
        </w:rPr>
        <w:t>ой</w:t>
      </w:r>
      <w:r w:rsidRPr="0084777C">
        <w:rPr>
          <w:sz w:val="24"/>
          <w:szCs w:val="24"/>
        </w:rPr>
        <w:t xml:space="preserve"> комиссий по охране труда.</w:t>
      </w:r>
    </w:p>
    <w:p w14:paraId="241663B0" w14:textId="77777777" w:rsidR="00E963B7" w:rsidRPr="0084777C" w:rsidRDefault="00E963B7" w:rsidP="008658C1">
      <w:pPr>
        <w:pStyle w:val="31"/>
        <w:spacing w:after="0"/>
        <w:ind w:left="0" w:firstLine="709"/>
        <w:contextualSpacing/>
        <w:rPr>
          <w:sz w:val="24"/>
          <w:szCs w:val="24"/>
        </w:rPr>
      </w:pPr>
      <w:r w:rsidRPr="0084777C">
        <w:rPr>
          <w:sz w:val="24"/>
          <w:szCs w:val="24"/>
        </w:rPr>
        <w:t>6.1.4.</w:t>
      </w:r>
      <w:r w:rsidR="001626B8" w:rsidRPr="0084777C">
        <w:rPr>
          <w:rFonts w:eastAsia="Arial Unicode MS"/>
          <w:color w:val="000000"/>
          <w:kern w:val="1"/>
          <w:sz w:val="24"/>
          <w:szCs w:val="24"/>
        </w:rPr>
        <w:t> </w:t>
      </w:r>
      <w:r w:rsidRPr="0084777C">
        <w:rPr>
          <w:sz w:val="24"/>
          <w:szCs w:val="24"/>
        </w:rPr>
        <w:t>Обеспечивать:</w:t>
      </w:r>
    </w:p>
    <w:p w14:paraId="09FB1761" w14:textId="77777777" w:rsidR="00E963B7" w:rsidRPr="0084777C" w:rsidRDefault="00E963B7" w:rsidP="008658C1">
      <w:pPr>
        <w:pStyle w:val="31"/>
        <w:spacing w:after="0"/>
        <w:ind w:left="0" w:firstLine="709"/>
        <w:contextualSpacing/>
        <w:jc w:val="both"/>
        <w:rPr>
          <w:sz w:val="24"/>
          <w:szCs w:val="24"/>
        </w:rPr>
      </w:pPr>
      <w:r w:rsidRPr="0084777C">
        <w:rPr>
          <w:sz w:val="24"/>
          <w:szCs w:val="24"/>
        </w:rPr>
        <w:t>выборы представителей в формируемую на паритетной основе комиссию по охране труда;</w:t>
      </w:r>
    </w:p>
    <w:p w14:paraId="00BC9FCF" w14:textId="375FCCF6" w:rsidR="00E963B7" w:rsidRPr="0084777C" w:rsidRDefault="00E963B7" w:rsidP="008658C1">
      <w:pPr>
        <w:pStyle w:val="31"/>
        <w:spacing w:after="0"/>
        <w:ind w:left="0" w:firstLine="709"/>
        <w:contextualSpacing/>
        <w:jc w:val="both"/>
        <w:rPr>
          <w:sz w:val="24"/>
          <w:szCs w:val="24"/>
        </w:rPr>
      </w:pPr>
      <w:r w:rsidRPr="0084777C">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84777C" w:rsidRDefault="00E963B7" w:rsidP="008658C1">
      <w:pPr>
        <w:pStyle w:val="31"/>
        <w:spacing w:after="0"/>
        <w:ind w:left="0" w:firstLine="709"/>
        <w:contextualSpacing/>
        <w:rPr>
          <w:sz w:val="24"/>
          <w:szCs w:val="24"/>
        </w:rPr>
      </w:pPr>
      <w:r w:rsidRPr="0084777C">
        <w:rPr>
          <w:sz w:val="24"/>
          <w:szCs w:val="24"/>
        </w:rPr>
        <w:t>своевременное расследование несчастных случаев;</w:t>
      </w:r>
    </w:p>
    <w:p w14:paraId="702772BF" w14:textId="77777777" w:rsidR="00E963B7" w:rsidRPr="0084777C" w:rsidRDefault="00E963B7" w:rsidP="008658C1">
      <w:pPr>
        <w:pStyle w:val="31"/>
        <w:spacing w:after="0"/>
        <w:ind w:left="0" w:firstLine="709"/>
        <w:contextualSpacing/>
        <w:rPr>
          <w:sz w:val="24"/>
          <w:szCs w:val="24"/>
        </w:rPr>
      </w:pPr>
      <w:r w:rsidRPr="0084777C">
        <w:rPr>
          <w:sz w:val="24"/>
          <w:szCs w:val="24"/>
        </w:rPr>
        <w:t>оказание материальной помощи пострадавшим на производстве</w:t>
      </w:r>
      <w:r w:rsidR="005D4469" w:rsidRPr="0084777C">
        <w:rPr>
          <w:sz w:val="24"/>
          <w:szCs w:val="24"/>
        </w:rPr>
        <w:t>.</w:t>
      </w:r>
    </w:p>
    <w:p w14:paraId="346A0B8A" w14:textId="416434FE" w:rsidR="00E963B7" w:rsidRPr="0084777C" w:rsidRDefault="00E963B7" w:rsidP="008658C1">
      <w:pPr>
        <w:pStyle w:val="31"/>
        <w:spacing w:after="0"/>
        <w:ind w:left="0" w:firstLine="709"/>
        <w:contextualSpacing/>
        <w:jc w:val="both"/>
        <w:rPr>
          <w:sz w:val="24"/>
          <w:szCs w:val="24"/>
        </w:rPr>
      </w:pPr>
      <w:r w:rsidRPr="0084777C">
        <w:rPr>
          <w:sz w:val="24"/>
          <w:szCs w:val="24"/>
        </w:rPr>
        <w:t>6.1.</w:t>
      </w:r>
      <w:r w:rsidR="001A237F" w:rsidRPr="0084777C">
        <w:rPr>
          <w:sz w:val="24"/>
          <w:szCs w:val="24"/>
        </w:rPr>
        <w:t>5</w:t>
      </w:r>
      <w:r w:rsidRPr="0084777C">
        <w:rPr>
          <w:sz w:val="24"/>
          <w:szCs w:val="24"/>
        </w:rPr>
        <w:t>.</w:t>
      </w:r>
      <w:r w:rsidR="00AC41E3" w:rsidRPr="0084777C">
        <w:rPr>
          <w:rFonts w:eastAsia="Arial Unicode MS"/>
          <w:kern w:val="1"/>
          <w:sz w:val="24"/>
          <w:szCs w:val="24"/>
        </w:rPr>
        <w:t> </w:t>
      </w:r>
      <w:r w:rsidRPr="0084777C">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84777C" w:rsidRDefault="00E963B7" w:rsidP="008658C1">
      <w:pPr>
        <w:pStyle w:val="31"/>
        <w:spacing w:after="0"/>
        <w:ind w:left="0" w:firstLine="709"/>
        <w:contextualSpacing/>
        <w:jc w:val="both"/>
        <w:rPr>
          <w:sz w:val="24"/>
          <w:szCs w:val="24"/>
        </w:rPr>
      </w:pPr>
      <w:r w:rsidRPr="0084777C">
        <w:rPr>
          <w:sz w:val="24"/>
          <w:szCs w:val="24"/>
        </w:rPr>
        <w:t>6.1.</w:t>
      </w:r>
      <w:r w:rsidR="00D35055" w:rsidRPr="0084777C">
        <w:rPr>
          <w:sz w:val="24"/>
          <w:szCs w:val="24"/>
        </w:rPr>
        <w:t>6</w:t>
      </w:r>
      <w:r w:rsidRPr="0084777C">
        <w:rPr>
          <w:sz w:val="24"/>
          <w:szCs w:val="24"/>
        </w:rPr>
        <w:t>.</w:t>
      </w:r>
      <w:r w:rsidR="00AC41E3" w:rsidRPr="0084777C">
        <w:rPr>
          <w:rFonts w:eastAsia="Arial Unicode MS"/>
          <w:color w:val="000000"/>
          <w:kern w:val="1"/>
          <w:sz w:val="24"/>
          <w:szCs w:val="24"/>
        </w:rPr>
        <w:t> </w:t>
      </w:r>
      <w:r w:rsidRPr="0084777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84777C" w:rsidRDefault="00E963B7" w:rsidP="008658C1">
      <w:pPr>
        <w:pStyle w:val="31"/>
        <w:spacing w:after="0"/>
        <w:ind w:left="0" w:firstLine="709"/>
        <w:contextualSpacing/>
        <w:jc w:val="both"/>
        <w:rPr>
          <w:sz w:val="24"/>
          <w:szCs w:val="24"/>
        </w:rPr>
      </w:pPr>
      <w:r w:rsidRPr="0084777C">
        <w:rPr>
          <w:sz w:val="24"/>
          <w:szCs w:val="24"/>
        </w:rPr>
        <w:t>6.1.</w:t>
      </w:r>
      <w:r w:rsidR="00D35055" w:rsidRPr="0084777C">
        <w:rPr>
          <w:sz w:val="24"/>
          <w:szCs w:val="24"/>
        </w:rPr>
        <w:t>7</w:t>
      </w:r>
      <w:r w:rsidRPr="0084777C">
        <w:rPr>
          <w:sz w:val="24"/>
          <w:szCs w:val="24"/>
        </w:rPr>
        <w:t>.</w:t>
      </w:r>
      <w:r w:rsidR="00AC41E3" w:rsidRPr="0084777C">
        <w:rPr>
          <w:rFonts w:eastAsia="Arial Unicode MS"/>
          <w:color w:val="000000"/>
          <w:kern w:val="1"/>
          <w:sz w:val="24"/>
          <w:szCs w:val="24"/>
        </w:rPr>
        <w:t> </w:t>
      </w:r>
      <w:r w:rsidRPr="0084777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84777C" w:rsidRDefault="00E963B7" w:rsidP="008658C1">
      <w:pPr>
        <w:pStyle w:val="31"/>
        <w:spacing w:after="0"/>
        <w:ind w:left="0" w:firstLine="709"/>
        <w:contextualSpacing/>
        <w:jc w:val="both"/>
        <w:rPr>
          <w:sz w:val="24"/>
          <w:szCs w:val="24"/>
        </w:rPr>
      </w:pPr>
      <w:r w:rsidRPr="0084777C">
        <w:rPr>
          <w:sz w:val="24"/>
          <w:szCs w:val="24"/>
        </w:rPr>
        <w:t>6.1.</w:t>
      </w:r>
      <w:r w:rsidR="00D35055" w:rsidRPr="0084777C">
        <w:rPr>
          <w:sz w:val="24"/>
          <w:szCs w:val="24"/>
        </w:rPr>
        <w:t>8</w:t>
      </w:r>
      <w:r w:rsidRPr="0084777C">
        <w:rPr>
          <w:sz w:val="24"/>
          <w:szCs w:val="24"/>
        </w:rPr>
        <w:t>.</w:t>
      </w:r>
      <w:r w:rsidR="00AC41E3" w:rsidRPr="0084777C">
        <w:rPr>
          <w:rFonts w:eastAsia="Arial Unicode MS"/>
          <w:color w:val="000000"/>
          <w:kern w:val="1"/>
          <w:sz w:val="24"/>
          <w:szCs w:val="24"/>
        </w:rPr>
        <w:t> </w:t>
      </w:r>
      <w:r w:rsidRPr="0084777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84777C" w:rsidRDefault="00E963B7" w:rsidP="008658C1">
      <w:pPr>
        <w:ind w:firstLine="709"/>
        <w:contextualSpacing/>
        <w:jc w:val="both"/>
        <w:rPr>
          <w:b/>
          <w:bCs/>
        </w:rPr>
      </w:pPr>
      <w:r w:rsidRPr="0084777C">
        <w:rPr>
          <w:b/>
          <w:bCs/>
        </w:rPr>
        <w:t>6.2.</w:t>
      </w:r>
      <w:r w:rsidR="00AC41E3" w:rsidRPr="0084777C">
        <w:rPr>
          <w:rFonts w:eastAsia="Arial Unicode MS"/>
          <w:b/>
          <w:bCs/>
          <w:color w:val="000000"/>
          <w:kern w:val="1"/>
        </w:rPr>
        <w:t> </w:t>
      </w:r>
      <w:r w:rsidRPr="0084777C">
        <w:rPr>
          <w:b/>
          <w:bCs/>
        </w:rPr>
        <w:t>Работодатель обязуется:</w:t>
      </w:r>
    </w:p>
    <w:p w14:paraId="130383F2" w14:textId="0CF7AA38" w:rsidR="001A237F" w:rsidRPr="0084777C" w:rsidRDefault="00D35055" w:rsidP="001A237F">
      <w:pPr>
        <w:ind w:firstLine="709"/>
        <w:jc w:val="both"/>
      </w:pPr>
      <w:r w:rsidRPr="0084777C">
        <w:t>6</w:t>
      </w:r>
      <w:r w:rsidR="001A237F" w:rsidRPr="0084777C">
        <w:t>.</w:t>
      </w:r>
      <w:r w:rsidRPr="0084777C">
        <w:t>2</w:t>
      </w:r>
      <w:r w:rsidR="001A237F" w:rsidRPr="0084777C">
        <w:t>.1. Обеспечивать безопасные и здоровые условия труда.</w:t>
      </w:r>
    </w:p>
    <w:p w14:paraId="08E9A83E" w14:textId="6AC54478" w:rsidR="001A237F" w:rsidRPr="0084777C" w:rsidRDefault="00D35055" w:rsidP="001A237F">
      <w:pPr>
        <w:tabs>
          <w:tab w:val="left" w:pos="993"/>
        </w:tabs>
        <w:ind w:firstLine="709"/>
        <w:contextualSpacing/>
        <w:jc w:val="both"/>
        <w:rPr>
          <w:bCs/>
          <w:iCs/>
        </w:rPr>
      </w:pPr>
      <w:r w:rsidRPr="0084777C">
        <w:rPr>
          <w:iCs/>
        </w:rPr>
        <w:t>6</w:t>
      </w:r>
      <w:r w:rsidR="001A237F" w:rsidRPr="0084777C">
        <w:rPr>
          <w:iCs/>
        </w:rPr>
        <w:t>.</w:t>
      </w:r>
      <w:r w:rsidRPr="0084777C">
        <w:rPr>
          <w:iCs/>
        </w:rPr>
        <w:t>2</w:t>
      </w:r>
      <w:r w:rsidR="001A237F" w:rsidRPr="0084777C">
        <w:rPr>
          <w:iCs/>
        </w:rPr>
        <w:t>.</w:t>
      </w:r>
      <w:r w:rsidRPr="0084777C">
        <w:rPr>
          <w:iCs/>
        </w:rPr>
        <w:t>3</w:t>
      </w:r>
      <w:r w:rsidR="001A237F" w:rsidRPr="0084777C">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84777C">
        <w:rPr>
          <w:bCs/>
          <w:iCs/>
        </w:rPr>
        <w:t>С этой целью, разработать и утвердить положение о системе управления охраной труда.</w:t>
      </w:r>
    </w:p>
    <w:p w14:paraId="2C8E08A5" w14:textId="6FF81A94" w:rsidR="001A237F" w:rsidRPr="0084777C" w:rsidRDefault="00D35055" w:rsidP="001A237F">
      <w:pPr>
        <w:tabs>
          <w:tab w:val="left" w:pos="993"/>
        </w:tabs>
        <w:ind w:firstLine="709"/>
        <w:contextualSpacing/>
        <w:jc w:val="both"/>
      </w:pPr>
      <w:r w:rsidRPr="0084777C">
        <w:t>6</w:t>
      </w:r>
      <w:r w:rsidR="001A237F" w:rsidRPr="0084777C">
        <w:t>.</w:t>
      </w:r>
      <w:r w:rsidRPr="0084777C">
        <w:t>2</w:t>
      </w:r>
      <w:r w:rsidR="001A237F" w:rsidRPr="0084777C">
        <w:t>.</w:t>
      </w:r>
      <w:r w:rsidRPr="0084777C">
        <w:t>4</w:t>
      </w:r>
      <w:r w:rsidR="001A237F" w:rsidRPr="0084777C">
        <w:t xml:space="preserve">. </w:t>
      </w:r>
      <w:r w:rsidR="001A237F" w:rsidRPr="0084777C">
        <w:rPr>
          <w:iCs/>
        </w:rPr>
        <w:t xml:space="preserve">Осуществлять финансирование мероприятий по охране труда, в том числе: обучение </w:t>
      </w:r>
      <w:r w:rsidR="00BC7454" w:rsidRPr="0084777C">
        <w:rPr>
          <w:bCs/>
          <w:iCs/>
        </w:rPr>
        <w:t>по охране труда</w:t>
      </w:r>
      <w:r w:rsidR="001A237F" w:rsidRPr="0084777C">
        <w:rPr>
          <w:iCs/>
        </w:rPr>
        <w:t xml:space="preserve">, проведение специальной оценки условий труда, </w:t>
      </w:r>
      <w:r w:rsidR="00BC7454" w:rsidRPr="0084777C">
        <w:rPr>
          <w:iCs/>
        </w:rPr>
        <w:t xml:space="preserve">оценки профессиональных рисков, </w:t>
      </w:r>
      <w:r w:rsidR="001A237F" w:rsidRPr="0084777C">
        <w:rPr>
          <w:iCs/>
        </w:rPr>
        <w:t>обеспечение работников сертифицированными СИЗ</w:t>
      </w:r>
      <w:r w:rsidR="00BC7454" w:rsidRPr="0084777C">
        <w:rPr>
          <w:iCs/>
        </w:rPr>
        <w:t>;</w:t>
      </w:r>
      <w:r w:rsidR="001A237F" w:rsidRPr="0084777C">
        <w:rPr>
          <w:iCs/>
        </w:rPr>
        <w:t xml:space="preserve"> </w:t>
      </w:r>
      <w:r w:rsidR="00BC7454" w:rsidRPr="0084777C">
        <w:rPr>
          <w:iCs/>
        </w:rPr>
        <w:t xml:space="preserve">обучение и </w:t>
      </w:r>
      <w:r w:rsidR="00BC7454" w:rsidRPr="0084777C">
        <w:rPr>
          <w:iCs/>
        </w:rPr>
        <w:lastRenderedPageBreak/>
        <w:t xml:space="preserve">аттестацию работников по программам санитарно-гигиенического минимума, оформление санитарных книжек </w:t>
      </w:r>
      <w:r w:rsidR="001A237F" w:rsidRPr="0084777C">
        <w:rPr>
          <w:iCs/>
        </w:rPr>
        <w:t xml:space="preserve">и иные мероприятия; из всех источников финансирования </w:t>
      </w:r>
      <w:r w:rsidR="001A237F" w:rsidRPr="0084777C">
        <w:t xml:space="preserve">в размере не ниже установленных ст.226 ТК РФ. </w:t>
      </w:r>
    </w:p>
    <w:p w14:paraId="6766AFBD" w14:textId="0742DF4A" w:rsidR="001A237F" w:rsidRPr="0084777C" w:rsidRDefault="001A237F" w:rsidP="001A237F">
      <w:pPr>
        <w:ind w:firstLine="709"/>
        <w:contextualSpacing/>
        <w:jc w:val="both"/>
        <w:rPr>
          <w:b/>
          <w:i/>
          <w:strike/>
          <w:color w:val="FF0000"/>
        </w:rPr>
      </w:pPr>
      <w:r w:rsidRPr="0084777C">
        <w:rPr>
          <w:spacing w:val="-6"/>
        </w:rPr>
        <w:t>6.2.5.</w:t>
      </w:r>
      <w:r w:rsidRPr="0084777C">
        <w:rPr>
          <w:rFonts w:eastAsia="Arial Unicode MS"/>
          <w:color w:val="000000"/>
          <w:kern w:val="1"/>
        </w:rPr>
        <w:t> </w:t>
      </w:r>
      <w:r w:rsidRPr="0084777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4777C">
        <w:rPr>
          <w:bCs/>
        </w:rPr>
        <w:t xml:space="preserve">(до </w:t>
      </w:r>
      <w:r w:rsidR="00BC7454" w:rsidRPr="0084777C">
        <w:rPr>
          <w:b/>
          <w:bCs/>
        </w:rPr>
        <w:t>30</w:t>
      </w:r>
      <w:r w:rsidRPr="0084777C">
        <w:rPr>
          <w:bCs/>
        </w:rPr>
        <w:t xml:space="preserve"> процентов)</w:t>
      </w:r>
      <w:r w:rsidRPr="0084777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84777C">
        <w:t>.</w:t>
      </w:r>
    </w:p>
    <w:p w14:paraId="45388A4E" w14:textId="422531BA" w:rsidR="001A237F" w:rsidRPr="0084777C" w:rsidRDefault="001A237F" w:rsidP="001A237F">
      <w:pPr>
        <w:pStyle w:val="ad"/>
        <w:ind w:firstLine="709"/>
        <w:contextualSpacing/>
        <w:jc w:val="both"/>
      </w:pPr>
      <w:r w:rsidRPr="0084777C">
        <w:t>6.2.</w:t>
      </w:r>
      <w:r w:rsidR="00D35055" w:rsidRPr="0084777C">
        <w:t>6</w:t>
      </w:r>
      <w:r w:rsidRPr="0084777C">
        <w:t>.</w:t>
      </w:r>
      <w:r w:rsidRPr="0084777C">
        <w:rPr>
          <w:rFonts w:eastAsia="Arial Unicode MS"/>
          <w:color w:val="000000"/>
          <w:kern w:val="1"/>
        </w:rPr>
        <w:t> </w:t>
      </w:r>
      <w:r w:rsidRPr="0084777C">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84777C" w:rsidRDefault="001A237F" w:rsidP="001A237F">
      <w:pPr>
        <w:pStyle w:val="ad"/>
        <w:ind w:firstLine="709"/>
        <w:contextualSpacing/>
        <w:jc w:val="both"/>
      </w:pPr>
      <w:r w:rsidRPr="0084777C">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84777C" w:rsidRDefault="00D35055" w:rsidP="001A237F">
      <w:pPr>
        <w:ind w:firstLine="709"/>
        <w:jc w:val="both"/>
        <w:rPr>
          <w:lang w:val="x-none" w:eastAsia="x-none"/>
        </w:rPr>
      </w:pPr>
      <w:r w:rsidRPr="0084777C">
        <w:rPr>
          <w:lang w:eastAsia="x-none"/>
        </w:rPr>
        <w:t>6</w:t>
      </w:r>
      <w:r w:rsidR="001A237F" w:rsidRPr="0084777C">
        <w:rPr>
          <w:lang w:val="x-none" w:eastAsia="x-none"/>
        </w:rPr>
        <w:t>.</w:t>
      </w:r>
      <w:r w:rsidRPr="0084777C">
        <w:rPr>
          <w:lang w:eastAsia="x-none"/>
        </w:rPr>
        <w:t>2</w:t>
      </w:r>
      <w:r w:rsidR="001A237F" w:rsidRPr="0084777C">
        <w:rPr>
          <w:lang w:val="x-none" w:eastAsia="x-none"/>
        </w:rPr>
        <w:t>.</w:t>
      </w:r>
      <w:r w:rsidR="001A237F" w:rsidRPr="0084777C">
        <w:rPr>
          <w:lang w:eastAsia="x-none"/>
        </w:rPr>
        <w:t>7</w:t>
      </w:r>
      <w:r w:rsidR="001A237F" w:rsidRPr="0084777C">
        <w:rPr>
          <w:lang w:val="x-none" w:eastAsia="x-none"/>
        </w:rPr>
        <w:t>.</w:t>
      </w:r>
      <w:r w:rsidR="001A237F" w:rsidRPr="0084777C">
        <w:rPr>
          <w:lang w:eastAsia="x-none"/>
        </w:rPr>
        <w:t xml:space="preserve"> </w:t>
      </w:r>
      <w:r w:rsidR="001A237F" w:rsidRPr="0084777C">
        <w:rPr>
          <w:lang w:val="x-none" w:eastAsia="x-none"/>
        </w:rPr>
        <w:t>Обеспечить наличие правил, инструкций</w:t>
      </w:r>
      <w:r w:rsidR="001A237F" w:rsidRPr="0084777C">
        <w:rPr>
          <w:lang w:eastAsia="x-none"/>
        </w:rPr>
        <w:t xml:space="preserve"> по охране труда</w:t>
      </w:r>
      <w:r w:rsidR="001A237F" w:rsidRPr="0084777C">
        <w:rPr>
          <w:lang w:val="x-none" w:eastAsia="x-none"/>
        </w:rPr>
        <w:t xml:space="preserve"> и других обязательных материалов на рабочих местах.</w:t>
      </w:r>
    </w:p>
    <w:p w14:paraId="182386F1" w14:textId="24AAC666" w:rsidR="001A237F" w:rsidRPr="0084777C" w:rsidRDefault="00D35055" w:rsidP="001A237F">
      <w:pPr>
        <w:ind w:firstLine="709"/>
        <w:jc w:val="both"/>
        <w:rPr>
          <w:bCs/>
          <w:lang w:eastAsia="x-none"/>
        </w:rPr>
      </w:pPr>
      <w:r w:rsidRPr="0084777C">
        <w:rPr>
          <w:lang w:eastAsia="x-none"/>
        </w:rPr>
        <w:t>6</w:t>
      </w:r>
      <w:r w:rsidR="001A237F" w:rsidRPr="0084777C">
        <w:rPr>
          <w:lang w:val="x-none" w:eastAsia="x-none"/>
        </w:rPr>
        <w:t>.</w:t>
      </w:r>
      <w:r w:rsidRPr="0084777C">
        <w:rPr>
          <w:lang w:eastAsia="x-none"/>
        </w:rPr>
        <w:t>2</w:t>
      </w:r>
      <w:r w:rsidR="001A237F" w:rsidRPr="0084777C">
        <w:rPr>
          <w:lang w:val="x-none" w:eastAsia="x-none"/>
        </w:rPr>
        <w:t>.</w:t>
      </w:r>
      <w:r w:rsidR="001A237F" w:rsidRPr="0084777C">
        <w:rPr>
          <w:lang w:eastAsia="x-none"/>
        </w:rPr>
        <w:t>8</w:t>
      </w:r>
      <w:r w:rsidR="001A237F" w:rsidRPr="0084777C">
        <w:rPr>
          <w:lang w:val="x-none" w:eastAsia="x-none"/>
        </w:rPr>
        <w:t>.</w:t>
      </w:r>
      <w:r w:rsidR="001A237F" w:rsidRPr="0084777C">
        <w:rPr>
          <w:lang w:eastAsia="x-none"/>
        </w:rPr>
        <w:t xml:space="preserve"> Разработать</w:t>
      </w:r>
      <w:r w:rsidR="001A237F" w:rsidRPr="0084777C">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84777C">
        <w:rPr>
          <w:lang w:eastAsia="x-none"/>
        </w:rPr>
        <w:t xml:space="preserve"> </w:t>
      </w:r>
      <w:r w:rsidR="001A237F" w:rsidRPr="0084777C">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84777C" w:rsidRDefault="001A237F" w:rsidP="001A237F">
      <w:pPr>
        <w:pStyle w:val="ad"/>
        <w:ind w:firstLine="709"/>
        <w:contextualSpacing/>
        <w:jc w:val="both"/>
      </w:pPr>
      <w:r w:rsidRPr="0084777C">
        <w:t>6.2.</w:t>
      </w:r>
      <w:r w:rsidR="00D35055" w:rsidRPr="0084777C">
        <w:t>9</w:t>
      </w:r>
      <w:r w:rsidRPr="0084777C">
        <w:t>.</w:t>
      </w:r>
      <w:r w:rsidRPr="0084777C">
        <w:rPr>
          <w:rFonts w:eastAsia="Arial Unicode MS"/>
          <w:color w:val="000000"/>
          <w:kern w:val="1"/>
        </w:rPr>
        <w:t> </w:t>
      </w:r>
      <w:r w:rsidRPr="0084777C">
        <w:t xml:space="preserve">Проводить в установленном законодательством Российской Федерации порядке специальную оценку условий труда на </w:t>
      </w:r>
      <w:r w:rsidR="00BC7454" w:rsidRPr="0084777C">
        <w:rPr>
          <w:bCs/>
        </w:rPr>
        <w:t xml:space="preserve">всех </w:t>
      </w:r>
      <w:r w:rsidRPr="0084777C">
        <w:t>рабочих местах</w:t>
      </w:r>
      <w:r w:rsidR="004D3353" w:rsidRPr="0084777C">
        <w:t>.</w:t>
      </w:r>
    </w:p>
    <w:p w14:paraId="4F698FC6" w14:textId="7448A645" w:rsidR="001A237F" w:rsidRPr="0084777C" w:rsidRDefault="001A237F" w:rsidP="001A237F">
      <w:pPr>
        <w:ind w:firstLine="709"/>
        <w:contextualSpacing/>
        <w:jc w:val="both"/>
      </w:pPr>
      <w:r w:rsidRPr="0084777C">
        <w:t>Обеспечив</w:t>
      </w:r>
      <w:r w:rsidR="00BC7454" w:rsidRPr="0084777C">
        <w:rPr>
          <w:bCs/>
        </w:rPr>
        <w:t>ать</w:t>
      </w:r>
      <w:r w:rsidRPr="0084777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84777C" w:rsidRDefault="00D35055" w:rsidP="001A237F">
      <w:pPr>
        <w:shd w:val="clear" w:color="auto" w:fill="FFFFFF"/>
        <w:tabs>
          <w:tab w:val="left" w:pos="835"/>
          <w:tab w:val="left" w:pos="993"/>
        </w:tabs>
        <w:ind w:firstLine="709"/>
        <w:contextualSpacing/>
        <w:jc w:val="both"/>
      </w:pPr>
      <w:r w:rsidRPr="0084777C">
        <w:t>6</w:t>
      </w:r>
      <w:r w:rsidR="001A237F" w:rsidRPr="0084777C">
        <w:t>.</w:t>
      </w:r>
      <w:r w:rsidRPr="0084777C">
        <w:t>2</w:t>
      </w:r>
      <w:r w:rsidR="001A237F" w:rsidRPr="0084777C">
        <w:t xml:space="preserve">.10. </w:t>
      </w:r>
      <w:r w:rsidR="001A237F" w:rsidRPr="0084777C">
        <w:rPr>
          <w:iCs/>
        </w:rPr>
        <w:t>Предоставлять гарантии и</w:t>
      </w:r>
      <w:r w:rsidR="001A237F" w:rsidRPr="0084777C">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84777C" w:rsidRDefault="001A237F" w:rsidP="001A237F">
      <w:pPr>
        <w:tabs>
          <w:tab w:val="left" w:pos="993"/>
        </w:tabs>
        <w:ind w:firstLine="709"/>
        <w:contextualSpacing/>
        <w:jc w:val="both"/>
      </w:pPr>
      <w:r w:rsidRPr="0084777C">
        <w:rPr>
          <w:bCs/>
        </w:rPr>
        <w:t>Сохранять за работником</w:t>
      </w:r>
      <w:r w:rsidRPr="0084777C">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84777C" w:rsidRDefault="00D35055" w:rsidP="008658C1">
      <w:pPr>
        <w:ind w:firstLine="709"/>
        <w:contextualSpacing/>
        <w:jc w:val="both"/>
      </w:pPr>
      <w:r w:rsidRPr="0084777C">
        <w:t>6</w:t>
      </w:r>
      <w:r w:rsidR="001A237F" w:rsidRPr="0084777C">
        <w:t>.</w:t>
      </w:r>
      <w:r w:rsidRPr="0084777C">
        <w:t>2</w:t>
      </w:r>
      <w:r w:rsidR="001A237F" w:rsidRPr="0084777C">
        <w:t xml:space="preserve">.11. Обеспечивать </w:t>
      </w:r>
      <w:r w:rsidR="00016464" w:rsidRPr="0084777C">
        <w:t>приобретение и бесплатную выдачу</w:t>
      </w:r>
      <w:r w:rsidR="001A237F" w:rsidRPr="0084777C">
        <w:t xml:space="preserve"> работник</w:t>
      </w:r>
      <w:r w:rsidR="00016464" w:rsidRPr="0084777C">
        <w:t>ам</w:t>
      </w:r>
      <w:r w:rsidR="001A237F" w:rsidRPr="0084777C">
        <w:t xml:space="preserve"> сертифицированны</w:t>
      </w:r>
      <w:r w:rsidR="00016464" w:rsidRPr="0084777C">
        <w:t>х</w:t>
      </w:r>
      <w:r w:rsidR="001A237F" w:rsidRPr="0084777C">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84777C">
        <w:t xml:space="preserve"> связанных с загрязнением. </w:t>
      </w:r>
    </w:p>
    <w:p w14:paraId="2CC61980" w14:textId="5291F515" w:rsidR="00016464" w:rsidRPr="0084777C" w:rsidRDefault="00016464" w:rsidP="008658C1">
      <w:pPr>
        <w:ind w:firstLine="709"/>
        <w:contextualSpacing/>
        <w:jc w:val="both"/>
      </w:pPr>
      <w:bookmarkStart w:id="2" w:name="_Hlk66718809"/>
      <w:r w:rsidRPr="0084777C">
        <w:t xml:space="preserve">Категории работников и норма выдачи СИЗ определяются </w:t>
      </w:r>
      <w:r w:rsidRPr="00B03F09">
        <w:t>приложением №_</w:t>
      </w:r>
      <w:r w:rsidR="00B03F09" w:rsidRPr="00B03F09">
        <w:t>2</w:t>
      </w:r>
      <w:r w:rsidRPr="0084777C">
        <w:t xml:space="preserve"> к коллективному договору.</w:t>
      </w:r>
    </w:p>
    <w:bookmarkEnd w:id="2"/>
    <w:p w14:paraId="2FBC9676" w14:textId="62E2080F" w:rsidR="00016464" w:rsidRPr="0084777C" w:rsidRDefault="00D35055" w:rsidP="00016464">
      <w:pPr>
        <w:tabs>
          <w:tab w:val="left" w:pos="993"/>
        </w:tabs>
        <w:ind w:firstLine="709"/>
        <w:contextualSpacing/>
        <w:jc w:val="both"/>
      </w:pPr>
      <w:r w:rsidRPr="0084777C">
        <w:t>6</w:t>
      </w:r>
      <w:r w:rsidR="00016464" w:rsidRPr="0084777C">
        <w:t>.</w:t>
      </w:r>
      <w:r w:rsidRPr="0084777C">
        <w:t>2</w:t>
      </w:r>
      <w:r w:rsidR="00016464" w:rsidRPr="0084777C">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446664DB" w:rsidR="00016464" w:rsidRPr="0084777C" w:rsidRDefault="00016464" w:rsidP="00016464">
      <w:pPr>
        <w:ind w:firstLine="709"/>
        <w:contextualSpacing/>
        <w:jc w:val="both"/>
      </w:pPr>
      <w:r w:rsidRPr="0084777C">
        <w:t xml:space="preserve">Категории работников и норма выдачи смывающих и (или) обезвреживающих средств определяются </w:t>
      </w:r>
      <w:r w:rsidRPr="00B03F09">
        <w:t>приложением</w:t>
      </w:r>
      <w:r w:rsidR="00B03F09">
        <w:t xml:space="preserve"> №</w:t>
      </w:r>
      <w:r w:rsidR="00B03F09" w:rsidRPr="00B03F09">
        <w:t>3</w:t>
      </w:r>
      <w:r w:rsidRPr="0084777C">
        <w:t xml:space="preserve"> к коллективному договору.</w:t>
      </w:r>
    </w:p>
    <w:p w14:paraId="570C7B0A" w14:textId="7B2EAB55" w:rsidR="00016464" w:rsidRPr="0084777C" w:rsidRDefault="00D35055" w:rsidP="00016464">
      <w:pPr>
        <w:tabs>
          <w:tab w:val="left" w:pos="993"/>
        </w:tabs>
        <w:ind w:firstLine="709"/>
        <w:contextualSpacing/>
        <w:jc w:val="both"/>
      </w:pPr>
      <w:r w:rsidRPr="0084777C">
        <w:lastRenderedPageBreak/>
        <w:t>6</w:t>
      </w:r>
      <w:r w:rsidR="00016464" w:rsidRPr="0084777C">
        <w:t>.</w:t>
      </w:r>
      <w:r w:rsidRPr="0084777C">
        <w:t>2</w:t>
      </w:r>
      <w:r w:rsidR="00016464" w:rsidRPr="0084777C">
        <w:t xml:space="preserve">.13. </w:t>
      </w:r>
      <w:r w:rsidR="00B03F09" w:rsidRPr="0084777C">
        <w:t>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2365500C" w14:textId="3686FE45" w:rsidR="00016464" w:rsidRPr="0084777C" w:rsidRDefault="00D35055" w:rsidP="00016464">
      <w:pPr>
        <w:tabs>
          <w:tab w:val="left" w:pos="993"/>
        </w:tabs>
        <w:ind w:firstLine="709"/>
        <w:contextualSpacing/>
        <w:jc w:val="both"/>
      </w:pPr>
      <w:r w:rsidRPr="0084777C">
        <w:t>6</w:t>
      </w:r>
      <w:r w:rsidR="00016464" w:rsidRPr="0084777C">
        <w:t>.</w:t>
      </w:r>
      <w:r w:rsidRPr="0084777C">
        <w:t>2</w:t>
      </w:r>
      <w:r w:rsidR="00016464" w:rsidRPr="0084777C">
        <w:t xml:space="preserve">.14. </w:t>
      </w:r>
      <w:r w:rsidR="00FA481A" w:rsidRPr="0084777C">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68AE856D" w14:textId="1E2016E9" w:rsidR="00016464" w:rsidRPr="0084777C" w:rsidRDefault="00D35055" w:rsidP="00016464">
      <w:pPr>
        <w:tabs>
          <w:tab w:val="left" w:pos="993"/>
        </w:tabs>
        <w:ind w:firstLine="709"/>
        <w:contextualSpacing/>
        <w:jc w:val="both"/>
      </w:pPr>
      <w:r w:rsidRPr="0084777C">
        <w:t>6</w:t>
      </w:r>
      <w:r w:rsidR="00016464" w:rsidRPr="0084777C">
        <w:t>.</w:t>
      </w:r>
      <w:r w:rsidRPr="0084777C">
        <w:t>2</w:t>
      </w:r>
      <w:r w:rsidR="00016464" w:rsidRPr="0084777C">
        <w:t xml:space="preserve">.15. </w:t>
      </w:r>
      <w:r w:rsidR="00FA481A" w:rsidRPr="0084777C">
        <w:t>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257A1159" w14:textId="3D6E8FA4" w:rsidR="00016464" w:rsidRPr="0084777C" w:rsidRDefault="00016464" w:rsidP="00016464">
      <w:pPr>
        <w:ind w:firstLine="709"/>
        <w:contextualSpacing/>
        <w:jc w:val="both"/>
      </w:pPr>
      <w:r w:rsidRPr="0084777C">
        <w:t>6.2.1</w:t>
      </w:r>
      <w:r w:rsidR="00D35055" w:rsidRPr="0084777C">
        <w:t>6</w:t>
      </w:r>
      <w:r w:rsidRPr="0084777C">
        <w:t xml:space="preserve">. </w:t>
      </w:r>
      <w:r w:rsidR="00FA481A" w:rsidRPr="0084777C">
        <w:t>Обеспечить наличие аптечек первой помощи работникам, питьевой воды.</w:t>
      </w:r>
    </w:p>
    <w:p w14:paraId="673811DD" w14:textId="5C831A17" w:rsidR="00016464" w:rsidRPr="0084777C" w:rsidRDefault="00016464" w:rsidP="00016464">
      <w:pPr>
        <w:tabs>
          <w:tab w:val="left" w:pos="1620"/>
        </w:tabs>
        <w:ind w:firstLine="709"/>
        <w:contextualSpacing/>
        <w:jc w:val="both"/>
      </w:pPr>
      <w:r w:rsidRPr="0084777C">
        <w:t>6.2.1</w:t>
      </w:r>
      <w:r w:rsidR="00D35055" w:rsidRPr="0084777C">
        <w:t>7</w:t>
      </w:r>
      <w:r w:rsidRPr="0084777C">
        <w:t>.</w:t>
      </w:r>
      <w:r w:rsidRPr="0084777C">
        <w:rPr>
          <w:rFonts w:eastAsia="Arial Unicode MS"/>
          <w:color w:val="000000"/>
          <w:kern w:val="1"/>
        </w:rPr>
        <w:t> </w:t>
      </w:r>
      <w:r w:rsidR="00FA481A" w:rsidRPr="0084777C">
        <w:t>Проводить своевременное расследование несчастных случаев на производстве в соответствии с действующим законодательством и вести их учет.</w:t>
      </w:r>
    </w:p>
    <w:p w14:paraId="27001302" w14:textId="750AA7E7" w:rsidR="00016464" w:rsidRPr="0084777C" w:rsidRDefault="00D35055" w:rsidP="00016464">
      <w:pPr>
        <w:tabs>
          <w:tab w:val="left" w:pos="1560"/>
        </w:tabs>
        <w:ind w:firstLine="709"/>
        <w:jc w:val="both"/>
      </w:pPr>
      <w:r w:rsidRPr="0084777C">
        <w:t>6</w:t>
      </w:r>
      <w:r w:rsidR="00016464" w:rsidRPr="0084777C">
        <w:t>.</w:t>
      </w:r>
      <w:r w:rsidRPr="0084777C">
        <w:t>2</w:t>
      </w:r>
      <w:r w:rsidR="00016464" w:rsidRPr="0084777C">
        <w:t>.1</w:t>
      </w:r>
      <w:r w:rsidRPr="0084777C">
        <w:t>8</w:t>
      </w:r>
      <w:r w:rsidR="00016464" w:rsidRPr="0084777C">
        <w:t xml:space="preserve">. </w:t>
      </w:r>
      <w:r w:rsidR="00FA481A" w:rsidRPr="0084777C">
        <w:t>Обеспечивать соблюдение работниками требований, правил и инструкций по охране труда.</w:t>
      </w:r>
    </w:p>
    <w:p w14:paraId="48E5FCEE" w14:textId="76EEA747" w:rsidR="00016464" w:rsidRPr="0084777C" w:rsidRDefault="00D35055" w:rsidP="00016464">
      <w:pPr>
        <w:tabs>
          <w:tab w:val="left" w:pos="1620"/>
        </w:tabs>
        <w:ind w:firstLine="709"/>
        <w:jc w:val="both"/>
      </w:pPr>
      <w:r w:rsidRPr="0084777C">
        <w:t>6</w:t>
      </w:r>
      <w:r w:rsidR="00016464" w:rsidRPr="0084777C">
        <w:t>.</w:t>
      </w:r>
      <w:r w:rsidRPr="0084777C">
        <w:t>2</w:t>
      </w:r>
      <w:r w:rsidR="00016464" w:rsidRPr="0084777C">
        <w:t>.1</w:t>
      </w:r>
      <w:r w:rsidRPr="0084777C">
        <w:t>9</w:t>
      </w:r>
      <w:r w:rsidR="00016464" w:rsidRPr="0084777C">
        <w:t xml:space="preserve">. </w:t>
      </w:r>
      <w:r w:rsidR="00FA481A" w:rsidRPr="0084777C">
        <w:t>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60EE62C5" w14:textId="77777777" w:rsidR="00FA481A" w:rsidRDefault="00D35055" w:rsidP="00FA481A">
      <w:pPr>
        <w:tabs>
          <w:tab w:val="left" w:pos="993"/>
        </w:tabs>
        <w:ind w:firstLine="709"/>
        <w:contextualSpacing/>
        <w:jc w:val="both"/>
      </w:pPr>
      <w:r w:rsidRPr="0084777C">
        <w:t>6</w:t>
      </w:r>
      <w:r w:rsidR="00B777EF" w:rsidRPr="0084777C">
        <w:t>.</w:t>
      </w:r>
      <w:r w:rsidRPr="0084777C">
        <w:t>2</w:t>
      </w:r>
      <w:r w:rsidR="00B777EF" w:rsidRPr="0084777C">
        <w:t>.</w:t>
      </w:r>
      <w:r w:rsidRPr="0084777C">
        <w:t>20</w:t>
      </w:r>
      <w:r w:rsidR="00B777EF" w:rsidRPr="0084777C">
        <w:t xml:space="preserve">. </w:t>
      </w:r>
      <w:r w:rsidR="00FA481A" w:rsidRPr="0084777C">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FA481A" w:rsidRPr="0084777C">
        <w:rPr>
          <w:bCs/>
        </w:rPr>
        <w:t>комиссии</w:t>
      </w:r>
      <w:r w:rsidR="00FA481A" w:rsidRPr="0084777C">
        <w:t xml:space="preserve"> по охране труда беспрепятственное посещение образовательн</w:t>
      </w:r>
      <w:r w:rsidR="00FA481A" w:rsidRPr="0084777C">
        <w:rPr>
          <w:bCs/>
        </w:rPr>
        <w:t>ой</w:t>
      </w:r>
      <w:r w:rsidR="00FA481A" w:rsidRPr="0084777C">
        <w:t xml:space="preserve"> организаций, </w:t>
      </w:r>
      <w:r w:rsidR="00FA481A" w:rsidRPr="0084777C">
        <w:rPr>
          <w:bCs/>
        </w:rPr>
        <w:t>ее</w:t>
      </w:r>
      <w:r w:rsidR="00FA481A" w:rsidRPr="0084777C">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r w:rsidR="00FA481A" w:rsidRPr="00FA481A">
        <w:t xml:space="preserve"> </w:t>
      </w:r>
      <w:r w:rsidR="00FA481A">
        <w:t xml:space="preserve">        </w:t>
      </w:r>
    </w:p>
    <w:p w14:paraId="731B377C" w14:textId="34500C4A" w:rsidR="00FA481A" w:rsidRPr="0084777C" w:rsidRDefault="00FA481A" w:rsidP="00FA481A">
      <w:pPr>
        <w:tabs>
          <w:tab w:val="left" w:pos="993"/>
        </w:tabs>
        <w:ind w:firstLine="709"/>
        <w:contextualSpacing/>
        <w:jc w:val="both"/>
      </w:pPr>
      <w:r w:rsidRPr="0084777C">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4777C">
        <w:rPr>
          <w:bCs/>
        </w:rPr>
        <w:t>я</w:t>
      </w:r>
      <w:r w:rsidRPr="0084777C">
        <w:t xml:space="preserve"> выявленных в ходе проверок нарушений требований охраны труда.</w:t>
      </w:r>
    </w:p>
    <w:p w14:paraId="72E36B39" w14:textId="2471292E" w:rsidR="00B777EF" w:rsidRPr="0084777C" w:rsidRDefault="00D35055" w:rsidP="00B777EF">
      <w:pPr>
        <w:tabs>
          <w:tab w:val="left" w:pos="1620"/>
        </w:tabs>
        <w:ind w:firstLine="709"/>
        <w:jc w:val="both"/>
      </w:pPr>
      <w:r w:rsidRPr="0084777C">
        <w:t>6</w:t>
      </w:r>
      <w:r w:rsidR="00B777EF" w:rsidRPr="0084777C">
        <w:t>.</w:t>
      </w:r>
      <w:r w:rsidRPr="0084777C">
        <w:t>2</w:t>
      </w:r>
      <w:r w:rsidR="00B777EF" w:rsidRPr="0084777C">
        <w:t>.2</w:t>
      </w:r>
      <w:r w:rsidRPr="0084777C">
        <w:t>1</w:t>
      </w:r>
      <w:r w:rsidR="00B777EF" w:rsidRPr="0084777C">
        <w:t xml:space="preserve">. </w:t>
      </w:r>
      <w:r w:rsidR="00FA481A" w:rsidRPr="0084777C">
        <w:t>Работодатель гарантирует наличие оборудованного помещения для отдыха работников образовательной организации и приёма пищи.</w:t>
      </w:r>
    </w:p>
    <w:p w14:paraId="14D0BB38" w14:textId="14DFE49E" w:rsidR="00B777EF" w:rsidRPr="0084777C" w:rsidRDefault="00D35055" w:rsidP="00B777EF">
      <w:pPr>
        <w:tabs>
          <w:tab w:val="left" w:pos="993"/>
        </w:tabs>
        <w:ind w:firstLine="709"/>
        <w:contextualSpacing/>
        <w:jc w:val="both"/>
      </w:pPr>
      <w:r w:rsidRPr="0084777C">
        <w:t>6</w:t>
      </w:r>
      <w:r w:rsidR="00B777EF" w:rsidRPr="0084777C">
        <w:t>.</w:t>
      </w:r>
      <w:r w:rsidRPr="0084777C">
        <w:t>2</w:t>
      </w:r>
      <w:r w:rsidR="00B777EF" w:rsidRPr="0084777C">
        <w:t>.2</w:t>
      </w:r>
      <w:r w:rsidRPr="0084777C">
        <w:t>2</w:t>
      </w:r>
      <w:r w:rsidR="00B777EF" w:rsidRPr="0084777C">
        <w:t xml:space="preserve">. </w:t>
      </w:r>
      <w:r w:rsidR="00FA481A" w:rsidRPr="0084777C">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84777C" w:rsidRDefault="00D35055" w:rsidP="00B777EF">
      <w:pPr>
        <w:ind w:firstLine="709"/>
        <w:jc w:val="both"/>
        <w:rPr>
          <w:b/>
        </w:rPr>
      </w:pPr>
      <w:r w:rsidRPr="0084777C">
        <w:rPr>
          <w:b/>
        </w:rPr>
        <w:t>6</w:t>
      </w:r>
      <w:r w:rsidR="00B777EF" w:rsidRPr="0084777C">
        <w:rPr>
          <w:b/>
        </w:rPr>
        <w:t>.3. Работники обязуются:</w:t>
      </w:r>
    </w:p>
    <w:p w14:paraId="7A3649B1" w14:textId="11533DCD" w:rsidR="00B777EF" w:rsidRPr="0084777C" w:rsidRDefault="00D35055" w:rsidP="00B777EF">
      <w:pPr>
        <w:ind w:firstLine="709"/>
        <w:jc w:val="both"/>
      </w:pPr>
      <w:r w:rsidRPr="0084777C">
        <w:t>6</w:t>
      </w:r>
      <w:r w:rsidR="00B777EF" w:rsidRPr="0084777C">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84777C" w:rsidRDefault="00D35055" w:rsidP="00B777EF">
      <w:pPr>
        <w:ind w:firstLine="709"/>
        <w:jc w:val="both"/>
      </w:pPr>
      <w:r w:rsidRPr="0084777C">
        <w:t>6</w:t>
      </w:r>
      <w:r w:rsidR="00B777EF" w:rsidRPr="0084777C">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84777C" w:rsidRDefault="00D35055" w:rsidP="00B777EF">
      <w:pPr>
        <w:ind w:firstLine="709"/>
        <w:jc w:val="both"/>
      </w:pPr>
      <w:r w:rsidRPr="0084777C">
        <w:t>6</w:t>
      </w:r>
      <w:r w:rsidR="00B777EF" w:rsidRPr="0084777C">
        <w:t>.3.3. Проходить обязательные предварительные при поступлении на работу и периодические медицинские осмотры</w:t>
      </w:r>
      <w:r w:rsidR="000A734E" w:rsidRPr="0084777C">
        <w:t xml:space="preserve"> </w:t>
      </w:r>
      <w:r w:rsidR="000A734E" w:rsidRPr="0084777C">
        <w:rPr>
          <w:bCs/>
        </w:rPr>
        <w:t>(психиатрические освидетельствования)</w:t>
      </w:r>
      <w:r w:rsidR="00B777EF" w:rsidRPr="0084777C">
        <w:rPr>
          <w:bCs/>
        </w:rPr>
        <w:t>,</w:t>
      </w:r>
      <w:r w:rsidR="00B777EF" w:rsidRPr="0084777C">
        <w:t xml:space="preserve"> а также внеочередные медицинские осмотры </w:t>
      </w:r>
      <w:r w:rsidR="000A734E" w:rsidRPr="0084777C">
        <w:rPr>
          <w:bCs/>
        </w:rPr>
        <w:t>(психиатрические освидетельствования)</w:t>
      </w:r>
      <w:r w:rsidR="000A734E" w:rsidRPr="0084777C">
        <w:t xml:space="preserve"> </w:t>
      </w:r>
      <w:r w:rsidR="00B777EF" w:rsidRPr="0084777C">
        <w:t>в соответствии с медицинскими рекомендациями за счет средств работодателя.</w:t>
      </w:r>
    </w:p>
    <w:p w14:paraId="070D6484" w14:textId="24049538" w:rsidR="00B777EF" w:rsidRPr="0084777C" w:rsidRDefault="00D35055" w:rsidP="00B777EF">
      <w:pPr>
        <w:autoSpaceDE w:val="0"/>
        <w:autoSpaceDN w:val="0"/>
        <w:adjustRightInd w:val="0"/>
        <w:ind w:firstLine="709"/>
        <w:jc w:val="both"/>
      </w:pPr>
      <w:r w:rsidRPr="0084777C">
        <w:t>6</w:t>
      </w:r>
      <w:r w:rsidR="00B777EF" w:rsidRPr="0084777C">
        <w:t>.3.4. Правильно применять средства индивидуальной и коллективной защиты.</w:t>
      </w:r>
    </w:p>
    <w:p w14:paraId="06BFF52A" w14:textId="69A2AD65" w:rsidR="00016464" w:rsidRPr="0084777C" w:rsidRDefault="00D35055" w:rsidP="00B777EF">
      <w:pPr>
        <w:ind w:firstLine="709"/>
        <w:contextualSpacing/>
        <w:jc w:val="both"/>
        <w:rPr>
          <w:b/>
          <w:bCs/>
        </w:rPr>
      </w:pPr>
      <w:r w:rsidRPr="0084777C">
        <w:lastRenderedPageBreak/>
        <w:t>6</w:t>
      </w:r>
      <w:r w:rsidR="00B777EF" w:rsidRPr="0084777C">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84777C" w:rsidRDefault="00E963B7" w:rsidP="008658C1">
      <w:pPr>
        <w:ind w:firstLine="709"/>
        <w:contextualSpacing/>
        <w:jc w:val="both"/>
        <w:rPr>
          <w:b/>
          <w:bCs/>
        </w:rPr>
      </w:pPr>
      <w:r w:rsidRPr="0084777C">
        <w:rPr>
          <w:b/>
          <w:bCs/>
        </w:rPr>
        <w:t>6.</w:t>
      </w:r>
      <w:r w:rsidR="00D35055" w:rsidRPr="0084777C">
        <w:rPr>
          <w:b/>
          <w:bCs/>
        </w:rPr>
        <w:t>4</w:t>
      </w:r>
      <w:r w:rsidRPr="0084777C">
        <w:rPr>
          <w:b/>
          <w:bCs/>
        </w:rPr>
        <w:t>. Выборный орган первичной профсоюзной организации обязуется:</w:t>
      </w:r>
    </w:p>
    <w:p w14:paraId="597FBE5C" w14:textId="0E23558C" w:rsidR="00E963B7" w:rsidRPr="0084777C" w:rsidRDefault="00E963B7" w:rsidP="008658C1">
      <w:pPr>
        <w:ind w:firstLine="709"/>
        <w:contextualSpacing/>
        <w:jc w:val="both"/>
      </w:pPr>
      <w:r w:rsidRPr="0084777C">
        <w:t>6.</w:t>
      </w:r>
      <w:r w:rsidR="00D35055" w:rsidRPr="0084777C">
        <w:t>4</w:t>
      </w:r>
      <w:r w:rsidRPr="0084777C">
        <w:t>.1.</w:t>
      </w:r>
      <w:r w:rsidR="00AC41E3" w:rsidRPr="0084777C">
        <w:rPr>
          <w:rFonts w:eastAsia="Arial Unicode MS"/>
          <w:color w:val="000000"/>
          <w:kern w:val="1"/>
        </w:rPr>
        <w:t> </w:t>
      </w:r>
      <w:r w:rsidRPr="0084777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84777C" w:rsidRDefault="00E963B7" w:rsidP="008658C1">
      <w:pPr>
        <w:ind w:firstLine="709"/>
        <w:contextualSpacing/>
        <w:jc w:val="both"/>
      </w:pPr>
      <w:r w:rsidRPr="0084777C">
        <w:t>6.</w:t>
      </w:r>
      <w:r w:rsidR="00D35055" w:rsidRPr="0084777C">
        <w:t>4</w:t>
      </w:r>
      <w:r w:rsidRPr="0084777C">
        <w:t>.2.</w:t>
      </w:r>
      <w:r w:rsidR="00AC41E3" w:rsidRPr="0084777C">
        <w:rPr>
          <w:rFonts w:eastAsia="Arial Unicode MS"/>
          <w:color w:val="000000"/>
          <w:kern w:val="1"/>
        </w:rPr>
        <w:t> </w:t>
      </w:r>
      <w:r w:rsidRPr="0084777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84777C">
        <w:rPr>
          <w:bCs/>
        </w:rPr>
        <w:t>кабинетах,</w:t>
      </w:r>
      <w:r w:rsidR="004B5C2F" w:rsidRPr="0084777C">
        <w:t xml:space="preserve"> </w:t>
      </w:r>
      <w:r w:rsidRPr="0084777C">
        <w:t xml:space="preserve">аудиториях, лабораториях, производственных и других помещениях. </w:t>
      </w:r>
    </w:p>
    <w:p w14:paraId="41FF0914" w14:textId="6FECA2AC" w:rsidR="00E963B7" w:rsidRPr="0084777C" w:rsidRDefault="00E963B7" w:rsidP="008658C1">
      <w:pPr>
        <w:ind w:firstLine="709"/>
        <w:contextualSpacing/>
        <w:jc w:val="both"/>
      </w:pPr>
      <w:r w:rsidRPr="0084777C">
        <w:t>6.</w:t>
      </w:r>
      <w:r w:rsidR="00D35055" w:rsidRPr="0084777C">
        <w:t>4</w:t>
      </w:r>
      <w:r w:rsidRPr="0084777C">
        <w:t>.3.</w:t>
      </w:r>
      <w:r w:rsidR="00AC41E3" w:rsidRPr="0084777C">
        <w:rPr>
          <w:rFonts w:eastAsia="Arial Unicode MS"/>
          <w:color w:val="000000"/>
          <w:kern w:val="1"/>
        </w:rPr>
        <w:t> </w:t>
      </w:r>
      <w:r w:rsidRPr="0084777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84777C" w:rsidRDefault="00E963B7" w:rsidP="008658C1">
      <w:pPr>
        <w:ind w:firstLine="709"/>
        <w:contextualSpacing/>
        <w:jc w:val="both"/>
      </w:pPr>
      <w:r w:rsidRPr="0084777C">
        <w:t>6.</w:t>
      </w:r>
      <w:r w:rsidR="00D35055" w:rsidRPr="0084777C">
        <w:t>4</w:t>
      </w:r>
      <w:r w:rsidRPr="0084777C">
        <w:t>.4.</w:t>
      </w:r>
      <w:r w:rsidR="00AC41E3" w:rsidRPr="0084777C">
        <w:rPr>
          <w:rFonts w:eastAsia="Arial Unicode MS"/>
          <w:color w:val="000000"/>
          <w:kern w:val="1"/>
        </w:rPr>
        <w:t> </w:t>
      </w:r>
      <w:r w:rsidRPr="0084777C">
        <w:t>Обеспечивать участие представителей выборного органа первичной профсоюзной организации в комиссиях:</w:t>
      </w:r>
    </w:p>
    <w:p w14:paraId="1A875385" w14:textId="77777777" w:rsidR="00E963B7" w:rsidRPr="0084777C" w:rsidRDefault="00E963B7" w:rsidP="008658C1">
      <w:pPr>
        <w:ind w:firstLine="709"/>
        <w:contextualSpacing/>
        <w:jc w:val="both"/>
      </w:pPr>
      <w:r w:rsidRPr="0084777C">
        <w:t>-</w:t>
      </w:r>
      <w:r w:rsidR="00AC41E3" w:rsidRPr="0084777C">
        <w:rPr>
          <w:rFonts w:eastAsia="Arial Unicode MS"/>
          <w:color w:val="000000"/>
          <w:kern w:val="1"/>
        </w:rPr>
        <w:t> </w:t>
      </w:r>
      <w:r w:rsidRPr="0084777C">
        <w:t xml:space="preserve">по охране труда; </w:t>
      </w:r>
    </w:p>
    <w:p w14:paraId="549BD4C8" w14:textId="77777777" w:rsidR="00E963B7" w:rsidRPr="0084777C" w:rsidRDefault="00E963B7" w:rsidP="008658C1">
      <w:pPr>
        <w:ind w:firstLine="709"/>
        <w:contextualSpacing/>
        <w:jc w:val="both"/>
      </w:pPr>
      <w:r w:rsidRPr="0084777C">
        <w:t>-</w:t>
      </w:r>
      <w:r w:rsidR="00AC41E3" w:rsidRPr="0084777C">
        <w:rPr>
          <w:rFonts w:eastAsia="Arial Unicode MS"/>
          <w:color w:val="000000"/>
          <w:kern w:val="1"/>
        </w:rPr>
        <w:t> </w:t>
      </w:r>
      <w:r w:rsidRPr="0084777C">
        <w:t>по проведению специальной оценки условий труда;</w:t>
      </w:r>
    </w:p>
    <w:p w14:paraId="79DA41C3" w14:textId="77777777" w:rsidR="00E963B7" w:rsidRPr="0084777C" w:rsidRDefault="00E963B7" w:rsidP="008658C1">
      <w:pPr>
        <w:ind w:firstLine="709"/>
        <w:contextualSpacing/>
        <w:jc w:val="both"/>
      </w:pPr>
      <w:r w:rsidRPr="0084777C">
        <w:t>-</w:t>
      </w:r>
      <w:r w:rsidR="00AC41E3" w:rsidRPr="0084777C">
        <w:rPr>
          <w:rFonts w:eastAsia="Arial Unicode MS"/>
          <w:color w:val="000000"/>
          <w:kern w:val="1"/>
        </w:rPr>
        <w:t> </w:t>
      </w:r>
      <w:r w:rsidRPr="0084777C">
        <w:t xml:space="preserve">по расследованию несчастных случаев на производстве; </w:t>
      </w:r>
    </w:p>
    <w:p w14:paraId="4519E015" w14:textId="77777777" w:rsidR="00E963B7" w:rsidRPr="0084777C" w:rsidRDefault="00E963B7" w:rsidP="008658C1">
      <w:pPr>
        <w:ind w:firstLine="709"/>
        <w:contextualSpacing/>
        <w:jc w:val="both"/>
      </w:pPr>
      <w:r w:rsidRPr="0084777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84777C" w:rsidRDefault="00E963B7" w:rsidP="008658C1">
      <w:pPr>
        <w:ind w:firstLine="709"/>
        <w:contextualSpacing/>
        <w:jc w:val="both"/>
      </w:pPr>
      <w:r w:rsidRPr="0084777C">
        <w:t>6.</w:t>
      </w:r>
      <w:r w:rsidR="00D35055" w:rsidRPr="0084777C">
        <w:t>4</w:t>
      </w:r>
      <w:r w:rsidRPr="0084777C">
        <w:t>.5.</w:t>
      </w:r>
      <w:r w:rsidR="00AC41E3" w:rsidRPr="0084777C">
        <w:rPr>
          <w:rFonts w:eastAsia="Arial Unicode MS"/>
          <w:color w:val="000000"/>
          <w:kern w:val="1"/>
        </w:rPr>
        <w:t> </w:t>
      </w:r>
      <w:r w:rsidRPr="0084777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Pr="0084777C" w:rsidRDefault="00E963B7" w:rsidP="008658C1">
      <w:pPr>
        <w:ind w:firstLine="709"/>
        <w:contextualSpacing/>
        <w:jc w:val="both"/>
      </w:pPr>
      <w:r w:rsidRPr="0084777C">
        <w:t>6.</w:t>
      </w:r>
      <w:r w:rsidR="00D35055" w:rsidRPr="0084777C">
        <w:t>4</w:t>
      </w:r>
      <w:r w:rsidRPr="0084777C">
        <w:t>.6.</w:t>
      </w:r>
      <w:r w:rsidR="00AC41E3" w:rsidRPr="0084777C">
        <w:rPr>
          <w:rFonts w:eastAsia="Arial Unicode MS"/>
          <w:color w:val="000000"/>
          <w:kern w:val="1"/>
        </w:rPr>
        <w:t> </w:t>
      </w:r>
      <w:r w:rsidRPr="0084777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84777C" w:rsidRDefault="00E963B7" w:rsidP="008658C1">
      <w:pPr>
        <w:ind w:firstLine="709"/>
        <w:contextualSpacing/>
        <w:jc w:val="both"/>
      </w:pPr>
      <w:r w:rsidRPr="0084777C">
        <w:t>6.</w:t>
      </w:r>
      <w:r w:rsidR="00D35055" w:rsidRPr="0084777C">
        <w:t>4</w:t>
      </w:r>
      <w:r w:rsidRPr="0084777C">
        <w:t>.7.</w:t>
      </w:r>
      <w:r w:rsidR="00AC41E3" w:rsidRPr="0084777C">
        <w:rPr>
          <w:rFonts w:eastAsia="Arial Unicode MS"/>
          <w:color w:val="000000"/>
          <w:kern w:val="1"/>
        </w:rPr>
        <w:t> </w:t>
      </w:r>
      <w:r w:rsidRPr="0084777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84777C" w:rsidRDefault="00E963B7" w:rsidP="008658C1">
      <w:pPr>
        <w:ind w:firstLine="709"/>
        <w:contextualSpacing/>
        <w:jc w:val="both"/>
      </w:pPr>
      <w:r w:rsidRPr="0084777C">
        <w:t>Обращаться к р</w:t>
      </w:r>
      <w:r w:rsidRPr="0084777C">
        <w:rPr>
          <w:bCs/>
        </w:rPr>
        <w:t>аботодателю</w:t>
      </w:r>
      <w:r w:rsidRPr="0084777C">
        <w:t xml:space="preserve"> с предложением о привлечении к ответственности лиц, допустивших нарушения требований охраны труда.</w:t>
      </w:r>
    </w:p>
    <w:p w14:paraId="02190E2D" w14:textId="27D918BD" w:rsidR="00E963B7" w:rsidRPr="0084777C" w:rsidRDefault="00E963B7" w:rsidP="008658C1">
      <w:pPr>
        <w:ind w:firstLine="709"/>
        <w:contextualSpacing/>
        <w:jc w:val="both"/>
      </w:pPr>
      <w:r w:rsidRPr="0084777C">
        <w:t>6.</w:t>
      </w:r>
      <w:r w:rsidR="00D35055" w:rsidRPr="0084777C">
        <w:t>4</w:t>
      </w:r>
      <w:r w:rsidRPr="0084777C">
        <w:t>.8.</w:t>
      </w:r>
      <w:r w:rsidR="00AC41E3" w:rsidRPr="0084777C">
        <w:rPr>
          <w:rFonts w:eastAsia="Arial Unicode MS"/>
          <w:color w:val="000000"/>
          <w:kern w:val="1"/>
        </w:rPr>
        <w:t> </w:t>
      </w:r>
      <w:r w:rsidRPr="0084777C">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84777C" w:rsidRDefault="00F218C0" w:rsidP="008658C1">
      <w:pPr>
        <w:ind w:firstLine="709"/>
        <w:contextualSpacing/>
        <w:jc w:val="both"/>
      </w:pPr>
    </w:p>
    <w:p w14:paraId="113DA9C6" w14:textId="77777777" w:rsidR="00B777EF" w:rsidRPr="0084777C" w:rsidRDefault="00B777EF" w:rsidP="008658C1">
      <w:pPr>
        <w:pStyle w:val="Default"/>
        <w:ind w:firstLine="709"/>
        <w:contextualSpacing/>
        <w:jc w:val="center"/>
        <w:rPr>
          <w:b/>
          <w:bCs/>
          <w:color w:val="auto"/>
        </w:rPr>
      </w:pPr>
    </w:p>
    <w:p w14:paraId="687238F1" w14:textId="05A6C589" w:rsidR="00DD0F12" w:rsidRPr="0084777C" w:rsidRDefault="00DD0F12" w:rsidP="008658C1">
      <w:pPr>
        <w:pStyle w:val="Default"/>
        <w:ind w:firstLine="709"/>
        <w:contextualSpacing/>
        <w:jc w:val="center"/>
        <w:rPr>
          <w:b/>
          <w:bCs/>
          <w:color w:val="auto"/>
        </w:rPr>
      </w:pPr>
      <w:r w:rsidRPr="0084777C">
        <w:rPr>
          <w:b/>
          <w:bCs/>
          <w:color w:val="auto"/>
        </w:rPr>
        <w:t xml:space="preserve">VII. ПОДДЕРЖКА МОЛОДЫХ </w:t>
      </w:r>
      <w:r w:rsidR="00E97561" w:rsidRPr="0084777C">
        <w:rPr>
          <w:b/>
          <w:bCs/>
          <w:color w:val="auto"/>
        </w:rPr>
        <w:t>ПЕДАГОГОВ</w:t>
      </w:r>
    </w:p>
    <w:p w14:paraId="00FF5696" w14:textId="77777777" w:rsidR="00DD0F12" w:rsidRPr="0084777C" w:rsidRDefault="00DD0F12" w:rsidP="008658C1">
      <w:pPr>
        <w:pStyle w:val="Default"/>
        <w:ind w:firstLine="709"/>
        <w:contextualSpacing/>
        <w:jc w:val="center"/>
        <w:rPr>
          <w:color w:val="auto"/>
        </w:rPr>
      </w:pPr>
    </w:p>
    <w:p w14:paraId="5EA97495" w14:textId="7C6D7F00" w:rsidR="00DD0F12" w:rsidRPr="0084777C" w:rsidRDefault="00DD0F12" w:rsidP="008658C1">
      <w:pPr>
        <w:pStyle w:val="Default"/>
        <w:ind w:firstLine="709"/>
        <w:contextualSpacing/>
        <w:jc w:val="both"/>
        <w:rPr>
          <w:color w:val="auto"/>
        </w:rPr>
      </w:pPr>
      <w:r w:rsidRPr="0084777C">
        <w:rPr>
          <w:color w:val="auto"/>
        </w:rPr>
        <w:t>7.1.</w:t>
      </w:r>
      <w:r w:rsidR="00AC41E3" w:rsidRPr="0084777C">
        <w:rPr>
          <w:rFonts w:eastAsia="Arial Unicode MS"/>
          <w:kern w:val="1"/>
        </w:rPr>
        <w:t> </w:t>
      </w:r>
      <w:r w:rsidRPr="0084777C">
        <w:rPr>
          <w:bCs/>
          <w:color w:val="auto"/>
        </w:rPr>
        <w:t>Стороны определяют следующие приоритетные направления в совместной деятельности</w:t>
      </w:r>
      <w:r w:rsidR="000D2E53" w:rsidRPr="0084777C">
        <w:rPr>
          <w:bCs/>
          <w:color w:val="auto"/>
        </w:rPr>
        <w:t xml:space="preserve"> </w:t>
      </w:r>
      <w:r w:rsidRPr="0084777C">
        <w:rPr>
          <w:color w:val="auto"/>
        </w:rPr>
        <w:t xml:space="preserve">по осуществлению поддержки молодых </w:t>
      </w:r>
      <w:r w:rsidR="00E97561" w:rsidRPr="0084777C">
        <w:rPr>
          <w:color w:val="auto"/>
        </w:rPr>
        <w:t>педагогических работников (далее в разделе –</w:t>
      </w:r>
      <w:r w:rsidR="00192F1F" w:rsidRPr="0084777C">
        <w:rPr>
          <w:color w:val="auto"/>
        </w:rPr>
        <w:t xml:space="preserve"> молодых</w:t>
      </w:r>
      <w:r w:rsidR="00E97561" w:rsidRPr="0084777C">
        <w:rPr>
          <w:color w:val="auto"/>
        </w:rPr>
        <w:t xml:space="preserve"> педагогов)</w:t>
      </w:r>
      <w:r w:rsidR="003F750B" w:rsidRPr="0084777C">
        <w:rPr>
          <w:color w:val="auto"/>
        </w:rPr>
        <w:t xml:space="preserve"> </w:t>
      </w:r>
      <w:r w:rsidRPr="0084777C">
        <w:rPr>
          <w:color w:val="auto"/>
        </w:rPr>
        <w:t xml:space="preserve">и их закреплению в образовательной организации: </w:t>
      </w:r>
    </w:p>
    <w:p w14:paraId="25EA6BE5" w14:textId="77777777" w:rsidR="00837B95"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создание необходимых условий труда молодым педаг</w:t>
      </w:r>
      <w:r w:rsidR="00DF080E" w:rsidRPr="0084777C">
        <w:rPr>
          <w:color w:val="auto"/>
        </w:rPr>
        <w:t>огам, включая обеспечение оснащё</w:t>
      </w:r>
      <w:r w:rsidRPr="0084777C">
        <w:rPr>
          <w:color w:val="auto"/>
        </w:rPr>
        <w:t>нно</w:t>
      </w:r>
      <w:r w:rsidR="00DF080E" w:rsidRPr="0084777C">
        <w:rPr>
          <w:color w:val="auto"/>
        </w:rPr>
        <w:t xml:space="preserve">сти рабочего места современным оборудованием, </w:t>
      </w:r>
      <w:r w:rsidRPr="0084777C">
        <w:rPr>
          <w:color w:val="auto"/>
        </w:rPr>
        <w:t>оргтехн</w:t>
      </w:r>
      <w:r w:rsidR="00DF080E" w:rsidRPr="0084777C">
        <w:rPr>
          <w:color w:val="auto"/>
        </w:rPr>
        <w:t>икой и лицензионным программным</w:t>
      </w:r>
      <w:r w:rsidR="000D2E53" w:rsidRPr="0084777C">
        <w:rPr>
          <w:color w:val="auto"/>
        </w:rPr>
        <w:t xml:space="preserve"> </w:t>
      </w:r>
      <w:r w:rsidR="00DF080E" w:rsidRPr="0084777C">
        <w:rPr>
          <w:color w:val="auto"/>
        </w:rPr>
        <w:t>обеспечением</w:t>
      </w:r>
      <w:r w:rsidRPr="0084777C">
        <w:rPr>
          <w:color w:val="auto"/>
        </w:rPr>
        <w:t xml:space="preserve">; </w:t>
      </w:r>
    </w:p>
    <w:p w14:paraId="263DEAFA" w14:textId="56B9F57A"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организация методического сопровождения </w:t>
      </w:r>
      <w:r w:rsidR="00DF080E" w:rsidRPr="0084777C">
        <w:rPr>
          <w:color w:val="auto"/>
        </w:rPr>
        <w:t xml:space="preserve">деятельности </w:t>
      </w:r>
      <w:r w:rsidRPr="0084777C">
        <w:rPr>
          <w:color w:val="auto"/>
        </w:rPr>
        <w:t xml:space="preserve">молодых педагогов, включая закрепление наставников за молодыми педагогами в первый год их работы в </w:t>
      </w:r>
      <w:r w:rsidR="009A1FF3" w:rsidRPr="0084777C">
        <w:rPr>
          <w:color w:val="auto"/>
        </w:rPr>
        <w:t>образовательной организации</w:t>
      </w:r>
      <w:r w:rsidRPr="0084777C">
        <w:rPr>
          <w:color w:val="auto"/>
        </w:rPr>
        <w:t xml:space="preserve"> с установлением наставникам доплаты за работу с молодыми педагогами; </w:t>
      </w:r>
    </w:p>
    <w:p w14:paraId="306C44E0" w14:textId="77777777" w:rsidR="00DD0F12" w:rsidRPr="0084777C" w:rsidRDefault="00DD0F12" w:rsidP="008658C1">
      <w:pPr>
        <w:pStyle w:val="Default"/>
        <w:ind w:firstLine="709"/>
        <w:contextualSpacing/>
        <w:jc w:val="both"/>
        <w:rPr>
          <w:color w:val="auto"/>
        </w:rPr>
      </w:pPr>
      <w:r w:rsidRPr="0084777C">
        <w:rPr>
          <w:color w:val="auto"/>
        </w:rPr>
        <w:lastRenderedPageBreak/>
        <w:t>-</w:t>
      </w:r>
      <w:r w:rsidR="00AC41E3" w:rsidRPr="0084777C">
        <w:rPr>
          <w:rFonts w:eastAsia="Arial Unicode MS"/>
          <w:kern w:val="1"/>
        </w:rPr>
        <w:t> </w:t>
      </w:r>
      <w:r w:rsidRPr="0084777C">
        <w:rPr>
          <w:color w:val="auto"/>
        </w:rPr>
        <w:t xml:space="preserve">привлечение молодежи к профсоюзной деятельности и членству в Профсоюзе; </w:t>
      </w:r>
    </w:p>
    <w:p w14:paraId="449B06DD" w14:textId="77777777" w:rsidR="00D82106" w:rsidRPr="0084777C" w:rsidRDefault="00DD0F12" w:rsidP="008658C1">
      <w:pPr>
        <w:pStyle w:val="Default"/>
        <w:ind w:firstLine="709"/>
        <w:contextualSpacing/>
        <w:jc w:val="both"/>
        <w:rPr>
          <w:strike/>
          <w:color w:val="auto"/>
        </w:rPr>
      </w:pPr>
      <w:r w:rsidRPr="0084777C">
        <w:rPr>
          <w:color w:val="auto"/>
        </w:rPr>
        <w:t>-</w:t>
      </w:r>
      <w:r w:rsidR="00AC41E3" w:rsidRPr="0084777C">
        <w:rPr>
          <w:rFonts w:eastAsia="Arial Unicode MS"/>
          <w:kern w:val="1"/>
        </w:rPr>
        <w:t> </w:t>
      </w:r>
      <w:r w:rsidRPr="0084777C">
        <w:rPr>
          <w:color w:val="auto"/>
        </w:rPr>
        <w:t xml:space="preserve">материальное </w:t>
      </w:r>
      <w:r w:rsidR="00D82106" w:rsidRPr="0084777C">
        <w:rPr>
          <w:color w:val="auto"/>
        </w:rPr>
        <w:t xml:space="preserve">и моральное поощрение молодых </w:t>
      </w:r>
      <w:r w:rsidR="001761BE" w:rsidRPr="0084777C">
        <w:rPr>
          <w:color w:val="auto"/>
        </w:rPr>
        <w:t>педагогов</w:t>
      </w:r>
      <w:r w:rsidR="00D82106" w:rsidRPr="0084777C">
        <w:rPr>
          <w:color w:val="auto"/>
        </w:rPr>
        <w:t>;</w:t>
      </w:r>
    </w:p>
    <w:p w14:paraId="0A631CB0"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00167733" w:rsidRPr="0084777C">
        <w:rPr>
          <w:color w:val="auto"/>
        </w:rPr>
        <w:t>проведение культурно-массовой,</w:t>
      </w:r>
      <w:r w:rsidR="000D2E53" w:rsidRPr="0084777C">
        <w:rPr>
          <w:color w:val="auto"/>
        </w:rPr>
        <w:t xml:space="preserve"> </w:t>
      </w:r>
      <w:r w:rsidRPr="0084777C">
        <w:rPr>
          <w:color w:val="auto"/>
        </w:rPr>
        <w:t xml:space="preserve">физкультурно-оздоровительной и спортивной работы; </w:t>
      </w:r>
    </w:p>
    <w:p w14:paraId="7C0AFDC6"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активное обучение и молодежного профсоюзного актива</w:t>
      </w:r>
      <w:r w:rsidR="002E1210" w:rsidRPr="0084777C">
        <w:rPr>
          <w:color w:val="auto"/>
        </w:rPr>
        <w:t>;</w:t>
      </w:r>
    </w:p>
    <w:p w14:paraId="4CB680AD"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создание Совета молодых педагогов. </w:t>
      </w:r>
    </w:p>
    <w:p w14:paraId="10734E7C" w14:textId="77777777" w:rsidR="00DD0F12" w:rsidRPr="0084777C" w:rsidRDefault="00DD0F12" w:rsidP="008658C1">
      <w:pPr>
        <w:pStyle w:val="Default"/>
        <w:ind w:firstLine="709"/>
        <w:contextualSpacing/>
        <w:jc w:val="both"/>
        <w:rPr>
          <w:color w:val="auto"/>
        </w:rPr>
      </w:pPr>
      <w:r w:rsidRPr="0084777C">
        <w:rPr>
          <w:color w:val="auto"/>
        </w:rPr>
        <w:t>7.2.</w:t>
      </w:r>
      <w:r w:rsidR="00AC41E3" w:rsidRPr="0084777C">
        <w:rPr>
          <w:rFonts w:eastAsia="Arial Unicode MS"/>
          <w:kern w:val="1"/>
        </w:rPr>
        <w:t> </w:t>
      </w:r>
      <w:r w:rsidR="00837B95" w:rsidRPr="0084777C">
        <w:rPr>
          <w:bCs/>
          <w:color w:val="auto"/>
        </w:rPr>
        <w:t>Выборный орган первичной профсоюзной организации</w:t>
      </w:r>
      <w:r w:rsidRPr="0084777C">
        <w:rPr>
          <w:bCs/>
          <w:color w:val="auto"/>
        </w:rPr>
        <w:t xml:space="preserve"> совместно с работодателем </w:t>
      </w:r>
      <w:r w:rsidR="0083545B" w:rsidRPr="0084777C">
        <w:rPr>
          <w:bCs/>
          <w:color w:val="auto"/>
        </w:rPr>
        <w:t>осуществляет</w:t>
      </w:r>
      <w:r w:rsidRPr="0084777C">
        <w:rPr>
          <w:bCs/>
          <w:color w:val="auto"/>
        </w:rPr>
        <w:t xml:space="preserve">: </w:t>
      </w:r>
    </w:p>
    <w:p w14:paraId="32969229"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00574AC8" w:rsidRPr="0084777C">
        <w:rPr>
          <w:color w:val="auto"/>
        </w:rPr>
        <w:t>мониторинг</w:t>
      </w:r>
      <w:r w:rsidR="000D2E53" w:rsidRPr="0084777C">
        <w:rPr>
          <w:color w:val="auto"/>
        </w:rPr>
        <w:t xml:space="preserve"> </w:t>
      </w:r>
      <w:r w:rsidR="005F32EA" w:rsidRPr="0084777C">
        <w:rPr>
          <w:color w:val="auto"/>
        </w:rPr>
        <w:t xml:space="preserve">условий и результатов </w:t>
      </w:r>
      <w:r w:rsidR="00574AC8" w:rsidRPr="0084777C">
        <w:rPr>
          <w:color w:val="auto"/>
        </w:rPr>
        <w:t xml:space="preserve">методического сопровождения деятельности педагогических работников из числа молодёжи в образовательной </w:t>
      </w:r>
      <w:r w:rsidR="0083545B" w:rsidRPr="0084777C">
        <w:rPr>
          <w:color w:val="auto"/>
        </w:rPr>
        <w:t>организации</w:t>
      </w:r>
      <w:r w:rsidRPr="0084777C">
        <w:rPr>
          <w:color w:val="auto"/>
        </w:rPr>
        <w:t xml:space="preserve">; </w:t>
      </w:r>
    </w:p>
    <w:p w14:paraId="557201B0" w14:textId="77777777" w:rsidR="00574AC8" w:rsidRPr="0084777C" w:rsidRDefault="00574AC8" w:rsidP="008658C1">
      <w:pPr>
        <w:pStyle w:val="Default"/>
        <w:ind w:firstLine="709"/>
        <w:contextualSpacing/>
        <w:jc w:val="both"/>
        <w:rPr>
          <w:strike/>
          <w:color w:val="auto"/>
        </w:rPr>
      </w:pPr>
      <w:r w:rsidRPr="0084777C">
        <w:rPr>
          <w:color w:val="auto"/>
        </w:rPr>
        <w:t>-</w:t>
      </w:r>
      <w:r w:rsidR="00AC41E3" w:rsidRPr="0084777C">
        <w:rPr>
          <w:rFonts w:eastAsia="Arial Unicode MS"/>
          <w:kern w:val="1"/>
        </w:rPr>
        <w:t> </w:t>
      </w:r>
      <w:r w:rsidRPr="0084777C">
        <w:rPr>
          <w:color w:val="auto"/>
        </w:rPr>
        <w:t>морально</w:t>
      </w:r>
      <w:r w:rsidR="00D82106" w:rsidRPr="0084777C">
        <w:rPr>
          <w:color w:val="auto"/>
        </w:rPr>
        <w:t>е поощрение молодых педагогов</w:t>
      </w:r>
      <w:r w:rsidRPr="0084777C">
        <w:rPr>
          <w:color w:val="auto"/>
        </w:rPr>
        <w:t>, в том числе награждение их в торжественной обстановке наградами образовательной организации</w:t>
      </w:r>
      <w:r w:rsidR="0083545B" w:rsidRPr="0084777C">
        <w:rPr>
          <w:color w:val="auto"/>
        </w:rPr>
        <w:t>.</w:t>
      </w:r>
    </w:p>
    <w:p w14:paraId="11B7B221" w14:textId="2E1C2AB0" w:rsidR="00DD0F12" w:rsidRPr="0084777C" w:rsidRDefault="00DD0F12" w:rsidP="008658C1">
      <w:pPr>
        <w:pStyle w:val="Default"/>
        <w:ind w:firstLine="709"/>
        <w:contextualSpacing/>
        <w:jc w:val="both"/>
        <w:rPr>
          <w:color w:val="auto"/>
        </w:rPr>
      </w:pPr>
      <w:r w:rsidRPr="0084777C">
        <w:rPr>
          <w:color w:val="auto"/>
        </w:rPr>
        <w:t>7</w:t>
      </w:r>
      <w:r w:rsidR="00837B95" w:rsidRPr="0084777C">
        <w:rPr>
          <w:color w:val="auto"/>
        </w:rPr>
        <w:t>.</w:t>
      </w:r>
      <w:r w:rsidR="00C42BB3" w:rsidRPr="0084777C">
        <w:rPr>
          <w:color w:val="auto"/>
        </w:rPr>
        <w:t>3</w:t>
      </w:r>
      <w:r w:rsidRPr="0084777C">
        <w:rPr>
          <w:color w:val="auto"/>
        </w:rPr>
        <w:t>.</w:t>
      </w:r>
      <w:r w:rsidR="00AC41E3" w:rsidRPr="0084777C">
        <w:rPr>
          <w:rFonts w:eastAsia="Arial Unicode MS"/>
          <w:kern w:val="1"/>
        </w:rPr>
        <w:t> </w:t>
      </w:r>
      <w:r w:rsidR="00837B95" w:rsidRPr="0084777C">
        <w:rPr>
          <w:bCs/>
          <w:color w:val="auto"/>
        </w:rPr>
        <w:t>Выборный орган первичной профсоюзной организации</w:t>
      </w:r>
      <w:r w:rsidRPr="0084777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84777C" w:rsidRDefault="00837B95" w:rsidP="008658C1">
      <w:pPr>
        <w:pStyle w:val="Default"/>
        <w:ind w:firstLine="709"/>
        <w:contextualSpacing/>
        <w:jc w:val="both"/>
        <w:rPr>
          <w:color w:val="auto"/>
        </w:rPr>
      </w:pPr>
      <w:r w:rsidRPr="0084777C">
        <w:rPr>
          <w:color w:val="auto"/>
        </w:rPr>
        <w:t>7.</w:t>
      </w:r>
      <w:r w:rsidR="00C42BB3" w:rsidRPr="0084777C">
        <w:rPr>
          <w:color w:val="auto"/>
        </w:rPr>
        <w:t>4</w:t>
      </w:r>
      <w:r w:rsidR="00DD0F12" w:rsidRPr="0084777C">
        <w:rPr>
          <w:color w:val="auto"/>
        </w:rPr>
        <w:t>.</w:t>
      </w:r>
      <w:r w:rsidR="00AC41E3" w:rsidRPr="0084777C">
        <w:rPr>
          <w:rFonts w:eastAsia="Arial Unicode MS"/>
          <w:kern w:val="1"/>
        </w:rPr>
        <w:t> </w:t>
      </w:r>
      <w:r w:rsidR="00DD0F12" w:rsidRPr="0084777C">
        <w:rPr>
          <w:color w:val="auto"/>
        </w:rPr>
        <w:t xml:space="preserve">Работодатель обязуется: </w:t>
      </w:r>
    </w:p>
    <w:p w14:paraId="6528D436"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обеспечить закрепление наставников за всеми молодыми</w:t>
      </w:r>
      <w:r w:rsidR="00837B95" w:rsidRPr="0084777C">
        <w:rPr>
          <w:color w:val="auto"/>
        </w:rPr>
        <w:t xml:space="preserve"> педагогами</w:t>
      </w:r>
      <w:r w:rsidRPr="0084777C">
        <w:rPr>
          <w:color w:val="auto"/>
        </w:rPr>
        <w:t xml:space="preserve">, не имеющими опыта педагогической работы, в первый год их работы в </w:t>
      </w:r>
      <w:r w:rsidR="009A1FF3" w:rsidRPr="0084777C">
        <w:rPr>
          <w:color w:val="auto"/>
        </w:rPr>
        <w:t>образовательной организации</w:t>
      </w:r>
      <w:r w:rsidRPr="0084777C">
        <w:rPr>
          <w:color w:val="auto"/>
        </w:rPr>
        <w:t xml:space="preserve">; </w:t>
      </w:r>
    </w:p>
    <w:p w14:paraId="4C9389D8"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обеспечивать установленные в </w:t>
      </w:r>
      <w:r w:rsidR="009A1FF3" w:rsidRPr="0084777C">
        <w:rPr>
          <w:color w:val="auto"/>
        </w:rPr>
        <w:t>образовательной организации</w:t>
      </w:r>
      <w:r w:rsidRPr="0084777C">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84777C">
        <w:rPr>
          <w:color w:val="auto"/>
        </w:rPr>
        <w:t xml:space="preserve"> </w:t>
      </w:r>
      <w:r w:rsidR="00837B95" w:rsidRPr="0084777C">
        <w:rPr>
          <w:color w:val="auto"/>
        </w:rPr>
        <w:t>педагогов</w:t>
      </w:r>
      <w:r w:rsidRPr="0084777C">
        <w:rPr>
          <w:color w:val="auto"/>
        </w:rPr>
        <w:t>, а также меры поощрения;</w:t>
      </w:r>
    </w:p>
    <w:p w14:paraId="531C1416"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предоставлять Совету молодых педагогов помещение для проведения заседаний и мероприятий.</w:t>
      </w:r>
    </w:p>
    <w:p w14:paraId="773B6A0E" w14:textId="74CBB37F" w:rsidR="00DD0F12" w:rsidRPr="0084777C" w:rsidRDefault="00DD0F12" w:rsidP="008658C1">
      <w:pPr>
        <w:pStyle w:val="Default"/>
        <w:ind w:firstLine="709"/>
        <w:contextualSpacing/>
        <w:jc w:val="both"/>
        <w:rPr>
          <w:color w:val="auto"/>
        </w:rPr>
      </w:pPr>
      <w:r w:rsidRPr="0084777C">
        <w:rPr>
          <w:color w:val="auto"/>
        </w:rPr>
        <w:t>7</w:t>
      </w:r>
      <w:r w:rsidR="00837B95" w:rsidRPr="0084777C">
        <w:rPr>
          <w:color w:val="auto"/>
        </w:rPr>
        <w:t>.</w:t>
      </w:r>
      <w:r w:rsidR="00C42BB3" w:rsidRPr="0084777C">
        <w:rPr>
          <w:color w:val="auto"/>
        </w:rPr>
        <w:t>5</w:t>
      </w:r>
      <w:r w:rsidRPr="0084777C">
        <w:rPr>
          <w:color w:val="auto"/>
        </w:rPr>
        <w:t>.</w:t>
      </w:r>
      <w:r w:rsidR="00AC41E3" w:rsidRPr="0084777C">
        <w:rPr>
          <w:rFonts w:eastAsia="Arial Unicode MS"/>
          <w:kern w:val="1"/>
        </w:rPr>
        <w:t> </w:t>
      </w:r>
      <w:r w:rsidRPr="0084777C">
        <w:rPr>
          <w:color w:val="auto"/>
        </w:rPr>
        <w:t>Председатель Совета молодых педагогов</w:t>
      </w:r>
      <w:r w:rsidR="000D2E53" w:rsidRPr="0084777C">
        <w:rPr>
          <w:color w:val="auto"/>
        </w:rPr>
        <w:t xml:space="preserve"> </w:t>
      </w:r>
      <w:r w:rsidRPr="0084777C">
        <w:rPr>
          <w:color w:val="auto"/>
        </w:rPr>
        <w:t xml:space="preserve">входит в состав и участвует в работе создаваемых в </w:t>
      </w:r>
      <w:r w:rsidR="009A1FF3" w:rsidRPr="0084777C">
        <w:rPr>
          <w:color w:val="auto"/>
        </w:rPr>
        <w:t>образовательной организации</w:t>
      </w:r>
      <w:r w:rsidRPr="0084777C">
        <w:rPr>
          <w:color w:val="auto"/>
        </w:rPr>
        <w:t xml:space="preserve"> коллегиальных и рабочих органов (комиссий), в том числе: </w:t>
      </w:r>
    </w:p>
    <w:p w14:paraId="3D6081AA" w14:textId="77777777" w:rsidR="00DD0F12" w:rsidRPr="0084777C" w:rsidRDefault="00DD0F12" w:rsidP="008658C1">
      <w:pPr>
        <w:pStyle w:val="Default"/>
        <w:ind w:firstLine="709"/>
        <w:contextualSpacing/>
        <w:jc w:val="both"/>
        <w:rPr>
          <w:color w:val="auto"/>
        </w:rPr>
      </w:pPr>
      <w:r w:rsidRPr="0084777C">
        <w:rPr>
          <w:color w:val="auto"/>
        </w:rPr>
        <w:t>-</w:t>
      </w:r>
      <w:r w:rsidR="00AC41E3" w:rsidRPr="0084777C">
        <w:rPr>
          <w:rFonts w:eastAsia="Arial Unicode MS"/>
          <w:kern w:val="1"/>
        </w:rPr>
        <w:t> </w:t>
      </w:r>
      <w:r w:rsidRPr="0084777C">
        <w:rPr>
          <w:color w:val="auto"/>
        </w:rPr>
        <w:t xml:space="preserve">комиссии по тарификации; </w:t>
      </w:r>
    </w:p>
    <w:p w14:paraId="3A5B23DC" w14:textId="77777777" w:rsidR="00DD0F12" w:rsidRPr="0084777C" w:rsidRDefault="00DD0F12" w:rsidP="008658C1">
      <w:pPr>
        <w:pStyle w:val="Default"/>
        <w:ind w:firstLine="709"/>
        <w:contextualSpacing/>
        <w:jc w:val="both"/>
        <w:rPr>
          <w:color w:val="auto"/>
        </w:rPr>
      </w:pPr>
      <w:r w:rsidRPr="0084777C">
        <w:rPr>
          <w:color w:val="auto"/>
        </w:rPr>
        <w:t>-</w:t>
      </w:r>
      <w:r w:rsidR="00732CAA" w:rsidRPr="0084777C">
        <w:rPr>
          <w:rFonts w:eastAsia="Arial Unicode MS"/>
          <w:kern w:val="1"/>
        </w:rPr>
        <w:t> </w:t>
      </w:r>
      <w:r w:rsidRPr="0084777C">
        <w:rPr>
          <w:color w:val="auto"/>
        </w:rPr>
        <w:t xml:space="preserve">комиссии по распределению стимулирующей части фонда оплаты труда; </w:t>
      </w:r>
    </w:p>
    <w:p w14:paraId="7EB35896" w14:textId="77777777" w:rsidR="00DD0F12" w:rsidRPr="0084777C" w:rsidRDefault="00DD0F12" w:rsidP="008658C1">
      <w:pPr>
        <w:pStyle w:val="Default"/>
        <w:ind w:firstLine="709"/>
        <w:contextualSpacing/>
        <w:jc w:val="both"/>
        <w:rPr>
          <w:color w:val="auto"/>
        </w:rPr>
      </w:pPr>
      <w:r w:rsidRPr="0084777C">
        <w:rPr>
          <w:color w:val="auto"/>
        </w:rPr>
        <w:t>-</w:t>
      </w:r>
      <w:r w:rsidR="00732CAA" w:rsidRPr="0084777C">
        <w:rPr>
          <w:rFonts w:eastAsia="Arial Unicode MS"/>
          <w:kern w:val="1"/>
        </w:rPr>
        <w:t> </w:t>
      </w:r>
      <w:r w:rsidRPr="0084777C">
        <w:rPr>
          <w:color w:val="auto"/>
        </w:rPr>
        <w:t xml:space="preserve">комиссии по социальному страхованию; </w:t>
      </w:r>
    </w:p>
    <w:p w14:paraId="415A741E" w14:textId="610FC583" w:rsidR="00DD0F12" w:rsidRPr="0084777C" w:rsidRDefault="00DD0F12" w:rsidP="008658C1">
      <w:pPr>
        <w:pStyle w:val="Default"/>
        <w:ind w:firstLine="709"/>
        <w:contextualSpacing/>
        <w:jc w:val="both"/>
        <w:rPr>
          <w:color w:val="auto"/>
        </w:rPr>
      </w:pPr>
      <w:r w:rsidRPr="0084777C">
        <w:rPr>
          <w:color w:val="auto"/>
        </w:rPr>
        <w:t>-</w:t>
      </w:r>
      <w:r w:rsidR="00732CAA" w:rsidRPr="0084777C">
        <w:rPr>
          <w:rFonts w:eastAsia="Arial Unicode MS"/>
          <w:kern w:val="1"/>
        </w:rPr>
        <w:t> </w:t>
      </w:r>
      <w:r w:rsidRPr="0084777C">
        <w:rPr>
          <w:color w:val="auto"/>
        </w:rPr>
        <w:t>комиссии по урегулированию споров между участни</w:t>
      </w:r>
      <w:r w:rsidR="00D82106" w:rsidRPr="0084777C">
        <w:rPr>
          <w:color w:val="auto"/>
        </w:rPr>
        <w:t>ками образовательных отношений.</w:t>
      </w:r>
    </w:p>
    <w:p w14:paraId="35191725" w14:textId="1E99B724" w:rsidR="00C364A7" w:rsidRPr="0084777C" w:rsidRDefault="00C364A7" w:rsidP="008658C1">
      <w:pPr>
        <w:pStyle w:val="Default"/>
        <w:ind w:firstLine="709"/>
        <w:contextualSpacing/>
        <w:jc w:val="both"/>
        <w:rPr>
          <w:color w:val="auto"/>
        </w:rPr>
      </w:pPr>
    </w:p>
    <w:p w14:paraId="46258607" w14:textId="77777777" w:rsidR="00A74C92" w:rsidRPr="0084777C" w:rsidRDefault="00A74C92" w:rsidP="008658C1">
      <w:pPr>
        <w:pStyle w:val="Default"/>
        <w:ind w:firstLine="709"/>
        <w:contextualSpacing/>
        <w:jc w:val="center"/>
        <w:rPr>
          <w:color w:val="auto"/>
        </w:rPr>
      </w:pPr>
    </w:p>
    <w:p w14:paraId="7853FBE2" w14:textId="77777777" w:rsidR="001A6AE2" w:rsidRPr="0084777C" w:rsidRDefault="005A3507" w:rsidP="008658C1">
      <w:pPr>
        <w:pStyle w:val="Default"/>
        <w:ind w:firstLine="709"/>
        <w:contextualSpacing/>
        <w:jc w:val="center"/>
        <w:rPr>
          <w:b/>
          <w:color w:val="auto"/>
        </w:rPr>
      </w:pPr>
      <w:r w:rsidRPr="0084777C">
        <w:rPr>
          <w:rStyle w:val="A10"/>
          <w:color w:val="auto"/>
          <w:sz w:val="24"/>
          <w:szCs w:val="24"/>
          <w:lang w:val="en-US"/>
        </w:rPr>
        <w:t>VI</w:t>
      </w:r>
      <w:r w:rsidRPr="0084777C">
        <w:rPr>
          <w:rStyle w:val="A10"/>
          <w:color w:val="auto"/>
          <w:sz w:val="24"/>
          <w:szCs w:val="24"/>
        </w:rPr>
        <w:t>II.</w:t>
      </w:r>
      <w:r w:rsidR="001A6AE2" w:rsidRPr="0084777C">
        <w:rPr>
          <w:rStyle w:val="A10"/>
          <w:color w:val="auto"/>
          <w:sz w:val="24"/>
          <w:szCs w:val="24"/>
        </w:rPr>
        <w:t xml:space="preserve"> </w:t>
      </w:r>
      <w:r w:rsidR="00A74C92" w:rsidRPr="0084777C">
        <w:rPr>
          <w:b/>
          <w:color w:val="auto"/>
        </w:rPr>
        <w:t>ДОПОЛНИТЕЛЬНОЕ ПРОФЕССИОНАЛЬНОЕ</w:t>
      </w:r>
      <w:r w:rsidR="001A6AE2" w:rsidRPr="0084777C">
        <w:rPr>
          <w:b/>
          <w:color w:val="auto"/>
        </w:rPr>
        <w:t xml:space="preserve"> </w:t>
      </w:r>
    </w:p>
    <w:p w14:paraId="2893A04C" w14:textId="48F2FB3F" w:rsidR="00A74C92" w:rsidRPr="0084777C" w:rsidRDefault="00A74C92" w:rsidP="008658C1">
      <w:pPr>
        <w:pStyle w:val="Default"/>
        <w:ind w:firstLine="709"/>
        <w:contextualSpacing/>
        <w:jc w:val="center"/>
        <w:rPr>
          <w:b/>
          <w:color w:val="auto"/>
        </w:rPr>
      </w:pPr>
      <w:r w:rsidRPr="0084777C">
        <w:rPr>
          <w:b/>
          <w:color w:val="auto"/>
        </w:rPr>
        <w:t>ОБРАЗОВАНИЕ РАБОТНИКОВ</w:t>
      </w:r>
    </w:p>
    <w:p w14:paraId="427950B6" w14:textId="77777777" w:rsidR="00310681" w:rsidRPr="0084777C" w:rsidRDefault="00310681" w:rsidP="008658C1">
      <w:pPr>
        <w:pStyle w:val="Default"/>
        <w:ind w:firstLine="709"/>
        <w:contextualSpacing/>
        <w:jc w:val="center"/>
        <w:rPr>
          <w:color w:val="auto"/>
        </w:rPr>
      </w:pPr>
    </w:p>
    <w:p w14:paraId="431A2C6F" w14:textId="77777777" w:rsidR="003F79AF" w:rsidRPr="0084777C" w:rsidRDefault="00FE4AC3" w:rsidP="008658C1">
      <w:pPr>
        <w:pStyle w:val="Default"/>
        <w:ind w:firstLine="709"/>
        <w:contextualSpacing/>
        <w:jc w:val="both"/>
        <w:rPr>
          <w:color w:val="auto"/>
        </w:rPr>
      </w:pPr>
      <w:r w:rsidRPr="0084777C">
        <w:rPr>
          <w:color w:val="auto"/>
        </w:rPr>
        <w:t>8.1. </w:t>
      </w:r>
      <w:r w:rsidR="003F79AF" w:rsidRPr="0084777C">
        <w:rPr>
          <w:color w:val="auto"/>
        </w:rPr>
        <w:t>Стороны договорились о том, что:</w:t>
      </w:r>
    </w:p>
    <w:p w14:paraId="5E2781C1" w14:textId="61B0F90A" w:rsidR="003F79AF" w:rsidRPr="0084777C" w:rsidRDefault="00FE4AC3" w:rsidP="008658C1">
      <w:pPr>
        <w:ind w:firstLine="709"/>
        <w:contextualSpacing/>
        <w:jc w:val="both"/>
      </w:pPr>
      <w:r w:rsidRPr="0084777C">
        <w:t>8.1.1. </w:t>
      </w:r>
      <w:r w:rsidR="003F79AF" w:rsidRPr="0084777C">
        <w:t>Работодатель с участием</w:t>
      </w:r>
      <w:r w:rsidR="000D2E53" w:rsidRPr="0084777C">
        <w:t xml:space="preserve"> </w:t>
      </w:r>
      <w:r w:rsidR="003F79AF" w:rsidRPr="0084777C">
        <w:t>и по согласованию</w:t>
      </w:r>
      <w:r w:rsidRPr="0084777C">
        <w:t xml:space="preserve"> с</w:t>
      </w:r>
      <w:r w:rsidR="003F79AF" w:rsidRPr="0084777C">
        <w:t xml:space="preserve"> выборным органом первичной профсоюзной организации на каждый календарный год с учётом плана</w:t>
      </w:r>
      <w:r w:rsidR="000D2E53" w:rsidRPr="0084777C">
        <w:t xml:space="preserve"> </w:t>
      </w:r>
      <w:r w:rsidR="003F79AF" w:rsidRPr="0084777C">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84777C">
        <w:t xml:space="preserve"> </w:t>
      </w:r>
      <w:r w:rsidR="003F79AF" w:rsidRPr="0084777C">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84777C" w:rsidRDefault="003F79AF" w:rsidP="008658C1">
      <w:pPr>
        <w:ind w:firstLine="709"/>
        <w:contextualSpacing/>
        <w:jc w:val="both"/>
        <w:rPr>
          <w:rFonts w:eastAsiaTheme="minorHAnsi"/>
          <w:lang w:eastAsia="en-US"/>
        </w:rPr>
      </w:pPr>
      <w:r w:rsidRPr="0084777C">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84777C" w:rsidRDefault="00FE4AC3" w:rsidP="008658C1">
      <w:pPr>
        <w:ind w:firstLine="709"/>
        <w:contextualSpacing/>
        <w:jc w:val="both"/>
        <w:rPr>
          <w:rFonts w:eastAsiaTheme="minorHAnsi"/>
          <w:lang w:eastAsia="en-US"/>
        </w:rPr>
      </w:pPr>
      <w:r w:rsidRPr="0084777C">
        <w:lastRenderedPageBreak/>
        <w:t>8.1.2. </w:t>
      </w:r>
      <w:r w:rsidR="003F79AF" w:rsidRPr="0084777C">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84777C">
        <w:t xml:space="preserve"> </w:t>
      </w:r>
      <w:r w:rsidR="003F79AF" w:rsidRPr="0084777C">
        <w:t>за счет средств работодателя</w:t>
      </w:r>
      <w:r w:rsidR="003F79AF" w:rsidRPr="0084777C">
        <w:rPr>
          <w:rFonts w:eastAsiaTheme="minorHAnsi"/>
          <w:lang w:eastAsia="en-US"/>
        </w:rPr>
        <w:t>.</w:t>
      </w:r>
    </w:p>
    <w:p w14:paraId="2B997E60" w14:textId="77777777" w:rsidR="003F79AF" w:rsidRPr="0084777C" w:rsidRDefault="00FE4AC3" w:rsidP="008658C1">
      <w:pPr>
        <w:pStyle w:val="Default"/>
        <w:ind w:firstLine="709"/>
        <w:contextualSpacing/>
        <w:jc w:val="both"/>
        <w:rPr>
          <w:color w:val="auto"/>
        </w:rPr>
      </w:pPr>
      <w:r w:rsidRPr="0084777C">
        <w:rPr>
          <w:color w:val="auto"/>
        </w:rPr>
        <w:t>8.1.3. </w:t>
      </w:r>
      <w:r w:rsidR="003F79AF" w:rsidRPr="0084777C">
        <w:rPr>
          <w:color w:val="auto"/>
        </w:rPr>
        <w:t xml:space="preserve">Работодатель не </w:t>
      </w:r>
      <w:r w:rsidR="003F79AF" w:rsidRPr="0084777C">
        <w:t xml:space="preserve">вправе обязывать работников осуществлять </w:t>
      </w:r>
      <w:r w:rsidR="003F79AF" w:rsidRPr="0084777C">
        <w:rPr>
          <w:color w:val="auto"/>
        </w:rPr>
        <w:t>дополнительное профессиональное образование за счет их собственных средств</w:t>
      </w:r>
      <w:r w:rsidR="003F79AF" w:rsidRPr="0084777C">
        <w:t>, в том числе такие условия не могут быть включены в трудовые договоры</w:t>
      </w:r>
      <w:r w:rsidR="003F79AF" w:rsidRPr="0084777C">
        <w:rPr>
          <w:color w:val="auto"/>
        </w:rPr>
        <w:t>.</w:t>
      </w:r>
    </w:p>
    <w:p w14:paraId="3A91FE39" w14:textId="77777777" w:rsidR="003F79AF" w:rsidRPr="0084777C" w:rsidRDefault="00FE4AC3" w:rsidP="008658C1">
      <w:pPr>
        <w:pStyle w:val="Default"/>
        <w:ind w:firstLine="709"/>
        <w:contextualSpacing/>
        <w:jc w:val="both"/>
        <w:rPr>
          <w:color w:val="auto"/>
        </w:rPr>
      </w:pPr>
      <w:r w:rsidRPr="0084777C">
        <w:rPr>
          <w:color w:val="auto"/>
        </w:rPr>
        <w:t>8.1.4. </w:t>
      </w:r>
      <w:r w:rsidR="003F79AF" w:rsidRPr="0084777C">
        <w:rPr>
          <w:color w:val="auto"/>
        </w:rPr>
        <w:t>Работодатель содействует качественному дополнительному</w:t>
      </w:r>
      <w:r w:rsidR="00DD59E8" w:rsidRPr="0084777C">
        <w:rPr>
          <w:color w:val="auto"/>
        </w:rPr>
        <w:t xml:space="preserve"> профессиональному образованию </w:t>
      </w:r>
      <w:r w:rsidR="003F79AF" w:rsidRPr="0084777C">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84777C" w:rsidRDefault="003F79AF" w:rsidP="008658C1">
      <w:pPr>
        <w:pStyle w:val="Default"/>
        <w:ind w:firstLine="709"/>
        <w:contextualSpacing/>
        <w:jc w:val="both"/>
        <w:rPr>
          <w:bCs/>
        </w:rPr>
      </w:pPr>
      <w:r w:rsidRPr="0084777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4777C">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777C">
        <w:t xml:space="preserve">целенаправленного совершенствования (получения новой) компетенции (квалификации) работника. При этом, </w:t>
      </w:r>
      <w:r w:rsidRPr="0084777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777C">
        <w:t>м</w:t>
      </w:r>
      <w:r w:rsidRPr="0084777C">
        <w:rPr>
          <w:bCs/>
        </w:rPr>
        <w:t>инимальный объём не менее 36</w:t>
      </w:r>
      <w:r w:rsidR="00FE4AC3" w:rsidRPr="0084777C">
        <w:rPr>
          <w:bCs/>
        </w:rPr>
        <w:t> </w:t>
      </w:r>
      <w:r w:rsidRPr="0084777C">
        <w:rPr>
          <w:bCs/>
        </w:rPr>
        <w:t>часов</w:t>
      </w:r>
      <w:r w:rsidR="005A6C59" w:rsidRPr="0084777C">
        <w:rPr>
          <w:bCs/>
        </w:rPr>
        <w:t xml:space="preserve"> </w:t>
      </w:r>
      <w:r w:rsidRPr="0084777C">
        <w:rPr>
          <w:bCs/>
        </w:rPr>
        <w:t>для всех категорий работников (для мол</w:t>
      </w:r>
      <w:r w:rsidR="00FE4AC3" w:rsidRPr="0084777C">
        <w:rPr>
          <w:bCs/>
        </w:rPr>
        <w:t>одых специалистов – не менее 72 </w:t>
      </w:r>
      <w:r w:rsidRPr="0084777C">
        <w:rPr>
          <w:bCs/>
        </w:rPr>
        <w:t>часов)</w:t>
      </w:r>
      <w:r w:rsidRPr="0084777C">
        <w:rPr>
          <w:color w:val="auto"/>
        </w:rPr>
        <w:t>, а объём освоения программ профессионально</w:t>
      </w:r>
      <w:r w:rsidR="00FE4AC3" w:rsidRPr="0084777C">
        <w:rPr>
          <w:color w:val="auto"/>
        </w:rPr>
        <w:t>й переподготовки – не менее 250 </w:t>
      </w:r>
      <w:r w:rsidRPr="0084777C">
        <w:rPr>
          <w:color w:val="auto"/>
        </w:rPr>
        <w:t>часов</w:t>
      </w:r>
      <w:r w:rsidRPr="0084777C">
        <w:rPr>
          <w:bCs/>
        </w:rPr>
        <w:t>.</w:t>
      </w:r>
    </w:p>
    <w:p w14:paraId="62F4706A" w14:textId="77777777" w:rsidR="003F79AF" w:rsidRPr="0084777C" w:rsidRDefault="003F79AF" w:rsidP="008658C1">
      <w:pPr>
        <w:pStyle w:val="Default"/>
        <w:ind w:firstLine="709"/>
        <w:contextualSpacing/>
        <w:jc w:val="both"/>
      </w:pPr>
      <w:r w:rsidRPr="0084777C">
        <w:rPr>
          <w:color w:val="auto"/>
        </w:rPr>
        <w:t>8.1.5.</w:t>
      </w:r>
      <w:r w:rsidR="00FE4AC3" w:rsidRPr="0084777C">
        <w:rPr>
          <w:color w:val="auto"/>
        </w:rPr>
        <w:t> </w:t>
      </w:r>
      <w:r w:rsidRPr="0084777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84777C" w:rsidRDefault="00FE4AC3" w:rsidP="008658C1">
      <w:pPr>
        <w:pStyle w:val="Default"/>
        <w:ind w:firstLine="709"/>
        <w:contextualSpacing/>
        <w:jc w:val="both"/>
        <w:rPr>
          <w:color w:val="auto"/>
        </w:rPr>
      </w:pPr>
      <w:r w:rsidRPr="0084777C">
        <w:rPr>
          <w:color w:val="auto"/>
        </w:rPr>
        <w:t>8.1.6. </w:t>
      </w:r>
      <w:r w:rsidR="003F79AF" w:rsidRPr="0084777C">
        <w:rPr>
          <w:color w:val="auto"/>
        </w:rPr>
        <w:t xml:space="preserve">При направлении работника на дополнительное профессиональное образование </w:t>
      </w:r>
      <w:r w:rsidR="003F79AF" w:rsidRPr="0084777C">
        <w:rPr>
          <w:rFonts w:eastAsiaTheme="minorHAnsi"/>
          <w:lang w:eastAsia="en-US"/>
        </w:rPr>
        <w:t xml:space="preserve">с отрывом от работы </w:t>
      </w:r>
      <w:r w:rsidR="003F79AF" w:rsidRPr="0084777C">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777C">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777C">
        <w:rPr>
          <w:color w:val="auto"/>
        </w:rPr>
        <w:t>, в порядке и размерах, предусмотренных для лиц, направляемых в служебные командировки в</w:t>
      </w:r>
      <w:r w:rsidR="00ED4813" w:rsidRPr="0084777C">
        <w:rPr>
          <w:color w:val="auto"/>
        </w:rPr>
        <w:t xml:space="preserve"> </w:t>
      </w:r>
      <w:r w:rsidR="003F79AF" w:rsidRPr="0084777C">
        <w:rPr>
          <w:color w:val="auto"/>
        </w:rPr>
        <w:t>соответствии с Положением о служебных командировках работников,</w:t>
      </w:r>
      <w:r w:rsidR="00ED4813" w:rsidRPr="0084777C">
        <w:rPr>
          <w:color w:val="auto"/>
        </w:rPr>
        <w:t xml:space="preserve"> </w:t>
      </w:r>
      <w:r w:rsidR="003F79AF" w:rsidRPr="0084777C">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84777C" w:rsidRDefault="00CE689E" w:rsidP="008658C1">
      <w:pPr>
        <w:pStyle w:val="Default"/>
        <w:ind w:firstLine="709"/>
        <w:contextualSpacing/>
        <w:jc w:val="both"/>
        <w:rPr>
          <w:color w:val="auto"/>
        </w:rPr>
      </w:pPr>
      <w:r w:rsidRPr="0084777C">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84777C">
        <w:rPr>
          <w:color w:val="auto"/>
        </w:rPr>
        <w:t>, о</w:t>
      </w:r>
      <w:r w:rsidR="00B56C8D" w:rsidRPr="0084777C">
        <w:rPr>
          <w:color w:val="auto"/>
        </w:rPr>
        <w:t>существляемому с отрывом от работы.</w:t>
      </w:r>
    </w:p>
    <w:p w14:paraId="71D1DB35" w14:textId="77777777" w:rsidR="003F79AF" w:rsidRPr="0084777C" w:rsidRDefault="003F79AF" w:rsidP="008658C1">
      <w:pPr>
        <w:pStyle w:val="Default"/>
        <w:ind w:firstLine="709"/>
        <w:contextualSpacing/>
        <w:jc w:val="both"/>
        <w:rPr>
          <w:color w:val="auto"/>
        </w:rPr>
      </w:pPr>
      <w:r w:rsidRPr="0084777C">
        <w:rPr>
          <w:color w:val="auto"/>
        </w:rPr>
        <w:t>8.1.7</w:t>
      </w:r>
      <w:r w:rsidR="00FE4AC3" w:rsidRPr="0084777C">
        <w:rPr>
          <w:color w:val="auto"/>
        </w:rPr>
        <w:t>. </w:t>
      </w:r>
      <w:r w:rsidRPr="0084777C">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84777C">
        <w:rPr>
          <w:color w:val="auto"/>
        </w:rPr>
        <w:t xml:space="preserve">редусмотренном статьями </w:t>
      </w:r>
      <w:r w:rsidR="00FE4AC3" w:rsidRPr="0084777C">
        <w:rPr>
          <w:color w:val="auto"/>
        </w:rPr>
        <w:br/>
        <w:t>173-177 ТК </w:t>
      </w:r>
      <w:r w:rsidRPr="0084777C">
        <w:rPr>
          <w:color w:val="auto"/>
        </w:rPr>
        <w:t>РФ.</w:t>
      </w:r>
    </w:p>
    <w:p w14:paraId="1AD37452" w14:textId="77777777" w:rsidR="003F79AF" w:rsidRPr="0084777C" w:rsidRDefault="003F79AF" w:rsidP="008658C1">
      <w:pPr>
        <w:pStyle w:val="Default"/>
        <w:ind w:firstLine="709"/>
        <w:contextualSpacing/>
        <w:jc w:val="both"/>
        <w:rPr>
          <w:color w:val="auto"/>
        </w:rPr>
      </w:pPr>
      <w:r w:rsidRPr="0084777C">
        <w:rPr>
          <w:color w:val="auto"/>
        </w:rPr>
        <w:t>8.1.8</w:t>
      </w:r>
      <w:r w:rsidR="00FE4AC3" w:rsidRPr="0084777C">
        <w:rPr>
          <w:color w:val="auto"/>
        </w:rPr>
        <w:t>. </w:t>
      </w:r>
      <w:r w:rsidRPr="0084777C">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84777C">
        <w:rPr>
          <w:color w:val="auto"/>
        </w:rPr>
        <w:t xml:space="preserve"> </w:t>
      </w:r>
      <w:r w:rsidRPr="0084777C">
        <w:rPr>
          <w:color w:val="auto"/>
        </w:rPr>
        <w:t>организации.</w:t>
      </w:r>
    </w:p>
    <w:p w14:paraId="3D222F34" w14:textId="77777777" w:rsidR="003F79AF" w:rsidRPr="0084777C" w:rsidRDefault="00FE4AC3" w:rsidP="008658C1">
      <w:pPr>
        <w:pStyle w:val="Default"/>
        <w:ind w:firstLine="709"/>
        <w:contextualSpacing/>
        <w:jc w:val="both"/>
        <w:rPr>
          <w:color w:val="auto"/>
        </w:rPr>
      </w:pPr>
      <w:r w:rsidRPr="0084777C">
        <w:rPr>
          <w:color w:val="auto"/>
        </w:rPr>
        <w:t>8.1.9. </w:t>
      </w:r>
      <w:r w:rsidR="003F79AF" w:rsidRPr="0084777C">
        <w:rPr>
          <w:color w:val="auto"/>
        </w:rPr>
        <w:t xml:space="preserve">Гарантии и компенсации, предусмотренные статьями </w:t>
      </w:r>
      <w:r w:rsidRPr="0084777C">
        <w:rPr>
          <w:color w:val="auto"/>
        </w:rPr>
        <w:br/>
      </w:r>
      <w:r w:rsidR="003F79AF" w:rsidRPr="0084777C">
        <w:rPr>
          <w:color w:val="auto"/>
        </w:rPr>
        <w:t>1</w:t>
      </w:r>
      <w:r w:rsidRPr="0084777C">
        <w:rPr>
          <w:color w:val="auto"/>
        </w:rPr>
        <w:t>73-176 ТК </w:t>
      </w:r>
      <w:r w:rsidR="003F79AF" w:rsidRPr="0084777C">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84777C">
        <w:rPr>
          <w:color w:val="auto"/>
        </w:rPr>
        <w:t xml:space="preserve"> </w:t>
      </w:r>
      <w:r w:rsidR="003F79AF" w:rsidRPr="0084777C">
        <w:rPr>
          <w:color w:val="auto"/>
        </w:rPr>
        <w:t>для нужд образовательной организации.</w:t>
      </w:r>
    </w:p>
    <w:p w14:paraId="6379A752" w14:textId="77777777" w:rsidR="003F79AF" w:rsidRPr="0084777C" w:rsidRDefault="003F79AF" w:rsidP="008658C1">
      <w:pPr>
        <w:pStyle w:val="Default"/>
        <w:ind w:firstLine="709"/>
        <w:contextualSpacing/>
        <w:jc w:val="both"/>
        <w:rPr>
          <w:color w:val="auto"/>
        </w:rPr>
      </w:pPr>
      <w:r w:rsidRPr="0084777C">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84777C" w:rsidRDefault="003F79AF" w:rsidP="008658C1">
      <w:pPr>
        <w:pStyle w:val="Default"/>
        <w:ind w:firstLine="709"/>
        <w:contextualSpacing/>
        <w:jc w:val="both"/>
        <w:rPr>
          <w:color w:val="auto"/>
        </w:rPr>
      </w:pPr>
      <w:r w:rsidRPr="0084777C">
        <w:rPr>
          <w:color w:val="auto"/>
        </w:rPr>
        <w:lastRenderedPageBreak/>
        <w:t>8.1.10.</w:t>
      </w:r>
      <w:r w:rsidR="00FE4AC3" w:rsidRPr="0084777C">
        <w:rPr>
          <w:color w:val="auto"/>
        </w:rPr>
        <w:t> </w:t>
      </w:r>
      <w:r w:rsidRPr="0084777C">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117E1F2F" w14:textId="77777777" w:rsidR="003A6938" w:rsidRPr="0084777C" w:rsidRDefault="003A6938" w:rsidP="00FA481A">
      <w:pPr>
        <w:rPr>
          <w:b/>
          <w:color w:val="000000"/>
        </w:rPr>
      </w:pPr>
    </w:p>
    <w:p w14:paraId="2E327EE9" w14:textId="61AEFF1E" w:rsidR="000F06D9" w:rsidRPr="0084777C" w:rsidRDefault="000F06D9" w:rsidP="000F06D9">
      <w:pPr>
        <w:jc w:val="center"/>
        <w:rPr>
          <w:b/>
          <w:color w:val="000000"/>
        </w:rPr>
      </w:pPr>
      <w:r w:rsidRPr="0084777C">
        <w:rPr>
          <w:b/>
          <w:color w:val="000000"/>
          <w:lang w:val="en-US"/>
        </w:rPr>
        <w:t>IX</w:t>
      </w:r>
      <w:r w:rsidRPr="0084777C">
        <w:rPr>
          <w:b/>
          <w:color w:val="000000"/>
        </w:rPr>
        <w:t>. Пенсионное обеспечение.</w:t>
      </w:r>
    </w:p>
    <w:p w14:paraId="623B8CE1" w14:textId="77777777" w:rsidR="000F06D9" w:rsidRPr="0084777C" w:rsidRDefault="000F06D9" w:rsidP="000F06D9">
      <w:pPr>
        <w:jc w:val="center"/>
        <w:rPr>
          <w:b/>
          <w:color w:val="000000"/>
          <w:u w:val="single"/>
        </w:rPr>
      </w:pPr>
    </w:p>
    <w:p w14:paraId="21988495" w14:textId="6ECCEBD7" w:rsidR="000F06D9" w:rsidRPr="0084777C" w:rsidRDefault="000F06D9" w:rsidP="000F06D9">
      <w:pPr>
        <w:ind w:firstLine="709"/>
        <w:jc w:val="both"/>
        <w:rPr>
          <w:color w:val="000000"/>
          <w:lang w:val="x-none" w:eastAsia="x-none"/>
        </w:rPr>
      </w:pPr>
      <w:r w:rsidRPr="0084777C">
        <w:rPr>
          <w:color w:val="000000"/>
          <w:lang w:eastAsia="x-none"/>
        </w:rPr>
        <w:t>9</w:t>
      </w:r>
      <w:r w:rsidRPr="0084777C">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84777C" w:rsidRDefault="000F06D9" w:rsidP="000F06D9">
      <w:pPr>
        <w:jc w:val="both"/>
        <w:rPr>
          <w:color w:val="000000"/>
          <w:lang w:val="x-none" w:eastAsia="x-none"/>
        </w:rPr>
      </w:pPr>
      <w:r w:rsidRPr="0084777C">
        <w:rPr>
          <w:color w:val="000000"/>
          <w:lang w:val="x-none" w:eastAsia="x-none"/>
        </w:rPr>
        <w:tab/>
      </w:r>
      <w:r w:rsidRPr="0084777C">
        <w:rPr>
          <w:color w:val="000000"/>
          <w:lang w:eastAsia="x-none"/>
        </w:rPr>
        <w:t>9</w:t>
      </w:r>
      <w:r w:rsidRPr="0084777C">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84777C">
        <w:rPr>
          <w:color w:val="000000"/>
          <w:lang w:eastAsia="x-none"/>
        </w:rPr>
        <w:t xml:space="preserve">работодатель </w:t>
      </w:r>
      <w:r w:rsidRPr="0084777C">
        <w:rPr>
          <w:color w:val="000000"/>
          <w:lang w:val="x-none" w:eastAsia="x-none"/>
        </w:rPr>
        <w:t>провод</w:t>
      </w:r>
      <w:r w:rsidRPr="0084777C">
        <w:rPr>
          <w:color w:val="000000"/>
          <w:lang w:eastAsia="x-none"/>
        </w:rPr>
        <w:t>ит</w:t>
      </w:r>
      <w:r w:rsidRPr="0084777C">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84777C">
        <w:rPr>
          <w:color w:val="000000"/>
          <w:lang w:eastAsia="x-none"/>
        </w:rPr>
        <w:t>-</w:t>
      </w:r>
      <w:r w:rsidRPr="0084777C">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84777C" w:rsidRDefault="000F06D9" w:rsidP="000F06D9">
      <w:pPr>
        <w:ind w:firstLine="709"/>
        <w:jc w:val="both"/>
        <w:rPr>
          <w:color w:val="000000"/>
          <w:lang w:val="x-none" w:eastAsia="x-none"/>
        </w:rPr>
      </w:pPr>
      <w:r w:rsidRPr="0084777C">
        <w:rPr>
          <w:color w:val="000000"/>
          <w:lang w:val="x-none" w:eastAsia="x-none"/>
        </w:rPr>
        <w:t>-</w:t>
      </w:r>
      <w:r w:rsidRPr="0084777C">
        <w:rPr>
          <w:color w:val="000000"/>
          <w:lang w:eastAsia="x-none"/>
        </w:rPr>
        <w:t xml:space="preserve"> </w:t>
      </w:r>
      <w:r w:rsidRPr="0084777C">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84777C" w:rsidRDefault="000F06D9" w:rsidP="000F06D9">
      <w:pPr>
        <w:ind w:firstLine="709"/>
        <w:jc w:val="both"/>
        <w:rPr>
          <w:color w:val="000000"/>
          <w:lang w:val="x-none" w:eastAsia="x-none"/>
        </w:rPr>
      </w:pPr>
      <w:r w:rsidRPr="0084777C">
        <w:rPr>
          <w:color w:val="000000"/>
          <w:lang w:val="x-none" w:eastAsia="x-none"/>
        </w:rPr>
        <w:t>-</w:t>
      </w:r>
      <w:r w:rsidRPr="0084777C">
        <w:rPr>
          <w:color w:val="000000"/>
          <w:lang w:eastAsia="x-none"/>
        </w:rPr>
        <w:t xml:space="preserve"> </w:t>
      </w:r>
      <w:r w:rsidRPr="0084777C">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84777C" w:rsidRDefault="000F06D9" w:rsidP="000F06D9">
      <w:pPr>
        <w:ind w:firstLine="709"/>
        <w:jc w:val="both"/>
        <w:rPr>
          <w:color w:val="000000"/>
          <w:lang w:val="x-none" w:eastAsia="x-none"/>
        </w:rPr>
      </w:pPr>
      <w:r w:rsidRPr="0084777C">
        <w:rPr>
          <w:color w:val="000000"/>
          <w:lang w:val="x-none" w:eastAsia="x-none"/>
        </w:rPr>
        <w:t>-</w:t>
      </w:r>
      <w:r w:rsidRPr="0084777C">
        <w:rPr>
          <w:color w:val="000000"/>
          <w:lang w:eastAsia="x-none"/>
        </w:rPr>
        <w:t xml:space="preserve"> </w:t>
      </w:r>
      <w:r w:rsidRPr="0084777C">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84777C" w:rsidRDefault="000F06D9" w:rsidP="000F06D9">
      <w:pPr>
        <w:ind w:firstLine="709"/>
        <w:jc w:val="both"/>
        <w:rPr>
          <w:color w:val="000000"/>
          <w:lang w:val="x-none" w:eastAsia="x-none"/>
        </w:rPr>
      </w:pPr>
      <w:r w:rsidRPr="0084777C">
        <w:rPr>
          <w:color w:val="000000"/>
          <w:lang w:val="x-none" w:eastAsia="x-none"/>
        </w:rPr>
        <w:t>-</w:t>
      </w:r>
      <w:r w:rsidRPr="0084777C">
        <w:rPr>
          <w:color w:val="000000"/>
          <w:lang w:eastAsia="x-none"/>
        </w:rPr>
        <w:t xml:space="preserve"> </w:t>
      </w:r>
      <w:r w:rsidRPr="0084777C">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84777C" w:rsidRDefault="000F06D9" w:rsidP="000F06D9">
      <w:pPr>
        <w:jc w:val="both"/>
        <w:rPr>
          <w:color w:val="000000"/>
          <w:lang w:eastAsia="x-none"/>
        </w:rPr>
      </w:pPr>
      <w:r w:rsidRPr="0084777C">
        <w:rPr>
          <w:color w:val="000000"/>
          <w:lang w:val="x-none" w:eastAsia="x-none"/>
        </w:rPr>
        <w:tab/>
      </w:r>
      <w:r w:rsidRPr="0084777C">
        <w:rPr>
          <w:color w:val="000000"/>
          <w:lang w:eastAsia="x-none"/>
        </w:rPr>
        <w:t>9</w:t>
      </w:r>
      <w:r w:rsidRPr="0084777C">
        <w:rPr>
          <w:color w:val="000000"/>
          <w:lang w:val="x-none" w:eastAsia="x-none"/>
        </w:rPr>
        <w:t>.</w:t>
      </w:r>
      <w:r w:rsidRPr="0084777C">
        <w:rPr>
          <w:color w:val="000000"/>
          <w:lang w:eastAsia="x-none"/>
        </w:rPr>
        <w:t>3</w:t>
      </w:r>
      <w:r w:rsidRPr="0084777C">
        <w:rPr>
          <w:color w:val="000000"/>
          <w:lang w:val="x-none" w:eastAsia="x-none"/>
        </w:rPr>
        <w:t xml:space="preserve">. </w:t>
      </w:r>
      <w:r w:rsidRPr="0084777C">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84777C">
        <w:rPr>
          <w:color w:val="000000"/>
          <w:lang w:val="x-none" w:eastAsia="x-none"/>
        </w:rPr>
        <w:t>защит</w:t>
      </w:r>
      <w:r w:rsidRPr="0084777C">
        <w:rPr>
          <w:color w:val="000000"/>
          <w:lang w:eastAsia="x-none"/>
        </w:rPr>
        <w:t>е</w:t>
      </w:r>
      <w:r w:rsidRPr="0084777C">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84777C" w:rsidRDefault="000F06D9" w:rsidP="008658C1">
      <w:pPr>
        <w:pStyle w:val="Default"/>
        <w:ind w:firstLine="709"/>
        <w:contextualSpacing/>
        <w:jc w:val="both"/>
        <w:rPr>
          <w:color w:val="auto"/>
        </w:rPr>
      </w:pPr>
    </w:p>
    <w:p w14:paraId="3FF04DD9" w14:textId="12FED5FC" w:rsidR="00DD0F12" w:rsidRPr="0084777C" w:rsidRDefault="007D331F" w:rsidP="008658C1">
      <w:pPr>
        <w:pStyle w:val="Pa15"/>
        <w:spacing w:line="240" w:lineRule="auto"/>
        <w:ind w:firstLine="709"/>
        <w:contextualSpacing/>
        <w:jc w:val="center"/>
        <w:rPr>
          <w:rStyle w:val="A10"/>
          <w:sz w:val="24"/>
          <w:szCs w:val="24"/>
        </w:rPr>
      </w:pPr>
      <w:r w:rsidRPr="0084777C">
        <w:rPr>
          <w:b/>
          <w:bCs/>
        </w:rPr>
        <w:t>Х</w:t>
      </w:r>
      <w:r w:rsidR="00EA14E0" w:rsidRPr="0084777C">
        <w:rPr>
          <w:rStyle w:val="A10"/>
          <w:sz w:val="24"/>
          <w:szCs w:val="24"/>
        </w:rPr>
        <w:t>. СОЦИАЛЬНОЕ ПАРТНЁ</w:t>
      </w:r>
      <w:r w:rsidR="00DD0F12" w:rsidRPr="0084777C">
        <w:rPr>
          <w:rStyle w:val="A10"/>
          <w:sz w:val="24"/>
          <w:szCs w:val="24"/>
        </w:rPr>
        <w:t>РСТВО</w:t>
      </w:r>
    </w:p>
    <w:p w14:paraId="00E74D8F" w14:textId="77777777" w:rsidR="007C7137" w:rsidRPr="0084777C" w:rsidRDefault="007C7137" w:rsidP="008658C1">
      <w:pPr>
        <w:pStyle w:val="Default"/>
        <w:ind w:firstLine="709"/>
        <w:contextualSpacing/>
        <w:jc w:val="center"/>
      </w:pPr>
    </w:p>
    <w:p w14:paraId="4497249E" w14:textId="32986458" w:rsidR="00DD0F12" w:rsidRPr="0084777C" w:rsidRDefault="000F06D9" w:rsidP="008658C1">
      <w:pPr>
        <w:pStyle w:val="Pa9"/>
        <w:spacing w:line="240" w:lineRule="auto"/>
        <w:ind w:firstLine="709"/>
        <w:contextualSpacing/>
        <w:jc w:val="both"/>
        <w:rPr>
          <w:color w:val="000000"/>
          <w:u w:val="single"/>
        </w:rPr>
      </w:pPr>
      <w:r w:rsidRPr="0084777C">
        <w:rPr>
          <w:rStyle w:val="A10"/>
          <w:b w:val="0"/>
          <w:bCs w:val="0"/>
          <w:sz w:val="24"/>
          <w:szCs w:val="24"/>
        </w:rPr>
        <w:t>10</w:t>
      </w:r>
      <w:r w:rsidR="00DD0F12" w:rsidRPr="0084777C">
        <w:rPr>
          <w:rStyle w:val="A10"/>
          <w:b w:val="0"/>
          <w:bCs w:val="0"/>
          <w:sz w:val="24"/>
          <w:szCs w:val="24"/>
        </w:rPr>
        <w:t>.1. В целях развития социального па</w:t>
      </w:r>
      <w:r w:rsidR="00EA14E0" w:rsidRPr="0084777C">
        <w:rPr>
          <w:rStyle w:val="A10"/>
          <w:b w:val="0"/>
          <w:bCs w:val="0"/>
          <w:sz w:val="24"/>
          <w:szCs w:val="24"/>
        </w:rPr>
        <w:t>ртнё</w:t>
      </w:r>
      <w:r w:rsidR="00DD0F12" w:rsidRPr="0084777C">
        <w:rPr>
          <w:rStyle w:val="A10"/>
          <w:b w:val="0"/>
          <w:bCs w:val="0"/>
          <w:sz w:val="24"/>
          <w:szCs w:val="24"/>
        </w:rPr>
        <w:t>рства стороны обязуются:</w:t>
      </w:r>
    </w:p>
    <w:p w14:paraId="756487AE" w14:textId="4C17C3FC" w:rsidR="00DD0F12" w:rsidRPr="0084777C" w:rsidRDefault="000F06D9" w:rsidP="008658C1">
      <w:pPr>
        <w:pStyle w:val="Default"/>
        <w:ind w:firstLine="709"/>
        <w:contextualSpacing/>
        <w:jc w:val="both"/>
        <w:rPr>
          <w:rStyle w:val="A10"/>
          <w:b w:val="0"/>
          <w:bCs w:val="0"/>
          <w:sz w:val="24"/>
          <w:szCs w:val="24"/>
        </w:rPr>
      </w:pPr>
      <w:r w:rsidRPr="0084777C">
        <w:rPr>
          <w:rStyle w:val="A10"/>
          <w:b w:val="0"/>
          <w:bCs w:val="0"/>
          <w:sz w:val="24"/>
          <w:szCs w:val="24"/>
        </w:rPr>
        <w:t>10</w:t>
      </w:r>
      <w:r w:rsidR="00DD0F12" w:rsidRPr="0084777C">
        <w:rPr>
          <w:rStyle w:val="A10"/>
          <w:b w:val="0"/>
          <w:bCs w:val="0"/>
          <w:sz w:val="24"/>
          <w:szCs w:val="24"/>
        </w:rPr>
        <w:t>.1.1.</w:t>
      </w:r>
      <w:r w:rsidR="00E03854" w:rsidRPr="0084777C">
        <w:rPr>
          <w:rStyle w:val="A10"/>
          <w:b w:val="0"/>
          <w:bCs w:val="0"/>
          <w:sz w:val="24"/>
          <w:szCs w:val="24"/>
        </w:rPr>
        <w:t> </w:t>
      </w:r>
      <w:r w:rsidR="009214E6" w:rsidRPr="0084777C">
        <w:rPr>
          <w:rStyle w:val="A10"/>
          <w:b w:val="0"/>
          <w:bCs w:val="0"/>
          <w:sz w:val="24"/>
          <w:szCs w:val="24"/>
        </w:rPr>
        <w:t>Вести социальный диалог</w:t>
      </w:r>
      <w:r w:rsidR="00DD0F12" w:rsidRPr="0084777C">
        <w:rPr>
          <w:rStyle w:val="A10"/>
          <w:b w:val="0"/>
          <w:bCs w:val="0"/>
          <w:sz w:val="24"/>
          <w:szCs w:val="24"/>
        </w:rPr>
        <w:t xml:space="preserve"> на осн</w:t>
      </w:r>
      <w:r w:rsidR="00EA14E0" w:rsidRPr="0084777C">
        <w:rPr>
          <w:rStyle w:val="A10"/>
          <w:b w:val="0"/>
          <w:bCs w:val="0"/>
          <w:sz w:val="24"/>
          <w:szCs w:val="24"/>
        </w:rPr>
        <w:t>ове принципов социального партнё</w:t>
      </w:r>
      <w:r w:rsidR="00DD0F12" w:rsidRPr="0084777C">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84777C">
        <w:rPr>
          <w:rStyle w:val="A10"/>
          <w:b w:val="0"/>
          <w:bCs w:val="0"/>
          <w:sz w:val="24"/>
          <w:szCs w:val="24"/>
        </w:rPr>
        <w:t>соблюдать определё</w:t>
      </w:r>
      <w:r w:rsidR="00DD0F12" w:rsidRPr="0084777C">
        <w:rPr>
          <w:rStyle w:val="A10"/>
          <w:b w:val="0"/>
          <w:bCs w:val="0"/>
          <w:sz w:val="24"/>
          <w:szCs w:val="24"/>
        </w:rPr>
        <w:t xml:space="preserve">нные настоящим </w:t>
      </w:r>
      <w:r w:rsidR="00766B4C" w:rsidRPr="0084777C">
        <w:rPr>
          <w:rStyle w:val="A10"/>
          <w:b w:val="0"/>
          <w:bCs w:val="0"/>
          <w:sz w:val="24"/>
          <w:szCs w:val="24"/>
        </w:rPr>
        <w:t xml:space="preserve">коллективным </w:t>
      </w:r>
      <w:r w:rsidR="00DD0F12" w:rsidRPr="0084777C">
        <w:rPr>
          <w:rStyle w:val="A10"/>
          <w:b w:val="0"/>
          <w:bCs w:val="0"/>
          <w:sz w:val="24"/>
          <w:szCs w:val="24"/>
        </w:rPr>
        <w:t>договором обязательства и договоренности.</w:t>
      </w:r>
    </w:p>
    <w:p w14:paraId="2CB6120D" w14:textId="3C74EF86" w:rsidR="00DD0F12" w:rsidRPr="0084777C" w:rsidRDefault="000F06D9" w:rsidP="008658C1">
      <w:pPr>
        <w:pStyle w:val="Default"/>
        <w:ind w:firstLine="709"/>
        <w:contextualSpacing/>
        <w:jc w:val="both"/>
        <w:rPr>
          <w:rStyle w:val="A10"/>
          <w:b w:val="0"/>
          <w:bCs w:val="0"/>
          <w:sz w:val="24"/>
          <w:szCs w:val="24"/>
        </w:rPr>
      </w:pPr>
      <w:r w:rsidRPr="0084777C">
        <w:rPr>
          <w:rStyle w:val="A10"/>
          <w:b w:val="0"/>
          <w:bCs w:val="0"/>
          <w:sz w:val="24"/>
          <w:szCs w:val="24"/>
        </w:rPr>
        <w:t>10</w:t>
      </w:r>
      <w:r w:rsidR="00766B4C" w:rsidRPr="0084777C">
        <w:rPr>
          <w:rStyle w:val="A10"/>
          <w:b w:val="0"/>
          <w:bCs w:val="0"/>
          <w:sz w:val="24"/>
          <w:szCs w:val="24"/>
        </w:rPr>
        <w:t>.1</w:t>
      </w:r>
      <w:r w:rsidR="00E03854" w:rsidRPr="0084777C">
        <w:rPr>
          <w:rStyle w:val="A10"/>
          <w:b w:val="0"/>
          <w:bCs w:val="0"/>
          <w:sz w:val="24"/>
          <w:szCs w:val="24"/>
        </w:rPr>
        <w:t>.2. </w:t>
      </w:r>
      <w:r w:rsidR="00DD0F12" w:rsidRPr="0084777C">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84777C" w:rsidRDefault="000F06D9" w:rsidP="008658C1">
      <w:pPr>
        <w:pStyle w:val="Default"/>
        <w:ind w:firstLine="709"/>
        <w:contextualSpacing/>
        <w:jc w:val="both"/>
        <w:rPr>
          <w:rStyle w:val="A10"/>
          <w:b w:val="0"/>
          <w:bCs w:val="0"/>
          <w:sz w:val="24"/>
          <w:szCs w:val="24"/>
        </w:rPr>
      </w:pPr>
      <w:r w:rsidRPr="0084777C">
        <w:rPr>
          <w:rStyle w:val="A10"/>
          <w:b w:val="0"/>
          <w:bCs w:val="0"/>
          <w:sz w:val="24"/>
          <w:szCs w:val="24"/>
        </w:rPr>
        <w:t>10</w:t>
      </w:r>
      <w:r w:rsidR="00766B4C" w:rsidRPr="0084777C">
        <w:rPr>
          <w:rStyle w:val="A10"/>
          <w:b w:val="0"/>
          <w:bCs w:val="0"/>
          <w:sz w:val="24"/>
          <w:szCs w:val="24"/>
        </w:rPr>
        <w:t>.1.3.</w:t>
      </w:r>
      <w:r w:rsidR="00E03854" w:rsidRPr="0084777C">
        <w:rPr>
          <w:rStyle w:val="A10"/>
          <w:b w:val="0"/>
          <w:bCs w:val="0"/>
          <w:sz w:val="24"/>
          <w:szCs w:val="24"/>
        </w:rPr>
        <w:t> </w:t>
      </w:r>
      <w:r w:rsidR="00DD0F12" w:rsidRPr="0084777C">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84777C" w:rsidRDefault="000F06D9" w:rsidP="008658C1">
      <w:pPr>
        <w:pStyle w:val="Default"/>
        <w:ind w:firstLine="709"/>
        <w:contextualSpacing/>
        <w:jc w:val="both"/>
        <w:rPr>
          <w:rStyle w:val="A10"/>
          <w:b w:val="0"/>
          <w:bCs w:val="0"/>
          <w:sz w:val="24"/>
          <w:szCs w:val="24"/>
        </w:rPr>
      </w:pPr>
      <w:r w:rsidRPr="0084777C">
        <w:rPr>
          <w:rStyle w:val="A10"/>
          <w:b w:val="0"/>
          <w:bCs w:val="0"/>
          <w:sz w:val="24"/>
          <w:szCs w:val="24"/>
        </w:rPr>
        <w:lastRenderedPageBreak/>
        <w:t>10</w:t>
      </w:r>
      <w:r w:rsidR="00DD0F12" w:rsidRPr="0084777C">
        <w:rPr>
          <w:rStyle w:val="A10"/>
          <w:b w:val="0"/>
          <w:bCs w:val="0"/>
          <w:sz w:val="24"/>
          <w:szCs w:val="24"/>
        </w:rPr>
        <w:t>.1.4.</w:t>
      </w:r>
      <w:r w:rsidR="00E03854" w:rsidRPr="0084777C">
        <w:rPr>
          <w:rStyle w:val="A10"/>
          <w:b w:val="0"/>
          <w:bCs w:val="0"/>
          <w:sz w:val="24"/>
          <w:szCs w:val="24"/>
        </w:rPr>
        <w:t> </w:t>
      </w:r>
      <w:r w:rsidR="00F002B0" w:rsidRPr="0084777C">
        <w:rPr>
          <w:rStyle w:val="A10"/>
          <w:b w:val="0"/>
          <w:bCs w:val="0"/>
          <w:sz w:val="24"/>
          <w:szCs w:val="24"/>
        </w:rPr>
        <w:t>Реализовывать</w:t>
      </w:r>
      <w:r w:rsidR="00DD0F12" w:rsidRPr="0084777C">
        <w:rPr>
          <w:rStyle w:val="A10"/>
          <w:b w:val="0"/>
          <w:bCs w:val="0"/>
          <w:sz w:val="24"/>
          <w:szCs w:val="24"/>
        </w:rPr>
        <w:t xml:space="preserve"> возможности переговорного процесса с целью уч</w:t>
      </w:r>
      <w:r w:rsidR="009222EB" w:rsidRPr="0084777C">
        <w:rPr>
          <w:rStyle w:val="A10"/>
          <w:b w:val="0"/>
          <w:bCs w:val="0"/>
          <w:sz w:val="24"/>
          <w:szCs w:val="24"/>
        </w:rPr>
        <w:t>ё</w:t>
      </w:r>
      <w:r w:rsidR="00DD0F12" w:rsidRPr="0084777C">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84777C" w:rsidRDefault="000F06D9" w:rsidP="008658C1">
      <w:pPr>
        <w:pStyle w:val="3"/>
        <w:ind w:firstLine="709"/>
        <w:contextualSpacing/>
        <w:rPr>
          <w:sz w:val="24"/>
          <w:szCs w:val="24"/>
        </w:rPr>
      </w:pPr>
      <w:r w:rsidRPr="0084777C">
        <w:rPr>
          <w:sz w:val="24"/>
          <w:szCs w:val="24"/>
        </w:rPr>
        <w:t>10</w:t>
      </w:r>
      <w:r w:rsidR="00E03854" w:rsidRPr="0084777C">
        <w:rPr>
          <w:sz w:val="24"/>
          <w:szCs w:val="24"/>
        </w:rPr>
        <w:t>.2. </w:t>
      </w:r>
      <w:r w:rsidR="00DD0F12" w:rsidRPr="0084777C">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84777C">
        <w:rPr>
          <w:sz w:val="24"/>
          <w:szCs w:val="24"/>
        </w:rPr>
        <w:t>федеральным законодательством</w:t>
      </w:r>
      <w:r w:rsidR="00DD0F12" w:rsidRPr="0084777C">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05930A78" w:rsidR="00DD0F12" w:rsidRPr="0084777C" w:rsidRDefault="000F06D9" w:rsidP="003D54EF">
      <w:r w:rsidRPr="0084777C">
        <w:t>10</w:t>
      </w:r>
      <w:r w:rsidR="00E03854" w:rsidRPr="0084777C">
        <w:t>.2.1. </w:t>
      </w:r>
      <w:r w:rsidR="00DD0F12" w:rsidRPr="0084777C">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84777C">
        <w:t xml:space="preserve"> </w:t>
      </w:r>
      <w:r w:rsidR="003D54EF" w:rsidRPr="0084777C">
        <w:t>в Расч. Счет 40703810762000001547,     Кор. Счет 30101810600000000603 Банк отделение «Банк Татарстан» №8610 ПАО Сбербанк</w:t>
      </w:r>
      <w:r w:rsidR="00DD0F12" w:rsidRPr="0084777C">
        <w:rPr>
          <w:i/>
          <w:iCs/>
        </w:rPr>
        <w:t>.</w:t>
      </w:r>
    </w:p>
    <w:p w14:paraId="79B0844F" w14:textId="77777777" w:rsidR="00DD0F12" w:rsidRPr="0084777C" w:rsidRDefault="00DD0F12" w:rsidP="008658C1">
      <w:pPr>
        <w:pStyle w:val="Default"/>
        <w:ind w:firstLine="709"/>
        <w:contextualSpacing/>
        <w:jc w:val="both"/>
      </w:pPr>
      <w:r w:rsidRPr="0084777C">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84777C" w:rsidRDefault="00DD0F12" w:rsidP="008658C1">
      <w:pPr>
        <w:ind w:firstLine="709"/>
        <w:contextualSpacing/>
        <w:jc w:val="both"/>
        <w:rPr>
          <w:spacing w:val="-6"/>
        </w:rPr>
      </w:pPr>
      <w:r w:rsidRPr="0084777C">
        <w:t xml:space="preserve">В случае если работник, не состоящий в Профсоюзе, уполномочил </w:t>
      </w:r>
      <w:r w:rsidR="004D4DAD" w:rsidRPr="0084777C">
        <w:t>выборный орган первичной профсоюзной организации</w:t>
      </w:r>
      <w:r w:rsidRPr="0084777C">
        <w:t xml:space="preserve"> представлять его интересы во взаимоотношениях с работодателе</w:t>
      </w:r>
      <w:r w:rsidR="00E03854" w:rsidRPr="0084777C">
        <w:t>м (статьи 30 и 31 ТК </w:t>
      </w:r>
      <w:r w:rsidRPr="0084777C">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84777C">
        <w:t>выборным органом первичной профсоюзной организации, но не менее 1</w:t>
      </w:r>
      <w:r w:rsidRPr="0084777C">
        <w:rPr>
          <w:spacing w:val="-6"/>
        </w:rPr>
        <w:t>%</w:t>
      </w:r>
      <w:r w:rsidR="00B56C8D" w:rsidRPr="0084777C">
        <w:rPr>
          <w:spacing w:val="-6"/>
        </w:rPr>
        <w:t xml:space="preserve"> </w:t>
      </w:r>
      <w:r w:rsidRPr="0084777C">
        <w:rPr>
          <w:spacing w:val="-6"/>
        </w:rPr>
        <w:t>(часть </w:t>
      </w:r>
      <w:r w:rsidR="0065508A" w:rsidRPr="0084777C">
        <w:rPr>
          <w:spacing w:val="-6"/>
        </w:rPr>
        <w:t>шестая</w:t>
      </w:r>
      <w:r w:rsidRPr="0084777C">
        <w:rPr>
          <w:spacing w:val="-6"/>
        </w:rPr>
        <w:t> статьи 377 ТК</w:t>
      </w:r>
      <w:r w:rsidR="00194E11" w:rsidRPr="0084777C">
        <w:rPr>
          <w:rFonts w:eastAsia="Arial Unicode MS"/>
          <w:color w:val="000000"/>
          <w:kern w:val="1"/>
        </w:rPr>
        <w:t> </w:t>
      </w:r>
      <w:r w:rsidRPr="0084777C">
        <w:rPr>
          <w:spacing w:val="-6"/>
        </w:rPr>
        <w:t xml:space="preserve">РФ). </w:t>
      </w:r>
    </w:p>
    <w:p w14:paraId="7C526E3F" w14:textId="12EDE590" w:rsidR="00DD0F12" w:rsidRPr="0084777C" w:rsidRDefault="000F06D9" w:rsidP="008658C1">
      <w:pPr>
        <w:pStyle w:val="3"/>
        <w:ind w:firstLine="709"/>
        <w:contextualSpacing/>
        <w:rPr>
          <w:sz w:val="24"/>
          <w:szCs w:val="24"/>
        </w:rPr>
      </w:pPr>
      <w:r w:rsidRPr="0084777C">
        <w:rPr>
          <w:sz w:val="24"/>
          <w:szCs w:val="24"/>
        </w:rPr>
        <w:t>10</w:t>
      </w:r>
      <w:r w:rsidR="004D4DAD" w:rsidRPr="0084777C">
        <w:rPr>
          <w:sz w:val="24"/>
          <w:szCs w:val="24"/>
        </w:rPr>
        <w:t>.</w:t>
      </w:r>
      <w:r w:rsidR="00E03854" w:rsidRPr="0084777C">
        <w:rPr>
          <w:sz w:val="24"/>
          <w:szCs w:val="24"/>
        </w:rPr>
        <w:t>2.2. </w:t>
      </w:r>
      <w:r w:rsidR="00DD0F12" w:rsidRPr="0084777C">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84777C">
        <w:rPr>
          <w:sz w:val="24"/>
          <w:szCs w:val="24"/>
        </w:rPr>
        <w:t>выборного органа первичной профсоюзной организации</w:t>
      </w:r>
      <w:r w:rsidR="00ED4813" w:rsidRPr="0084777C">
        <w:rPr>
          <w:sz w:val="24"/>
          <w:szCs w:val="24"/>
        </w:rPr>
        <w:t xml:space="preserve"> </w:t>
      </w:r>
      <w:r w:rsidR="00DD0F12" w:rsidRPr="0084777C">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84777C" w:rsidRDefault="000F06D9" w:rsidP="008658C1">
      <w:pPr>
        <w:pStyle w:val="3"/>
        <w:ind w:firstLine="709"/>
        <w:contextualSpacing/>
        <w:rPr>
          <w:sz w:val="24"/>
          <w:szCs w:val="24"/>
        </w:rPr>
      </w:pPr>
      <w:r w:rsidRPr="0084777C">
        <w:rPr>
          <w:sz w:val="24"/>
          <w:szCs w:val="24"/>
        </w:rPr>
        <w:t>10</w:t>
      </w:r>
      <w:r w:rsidR="00E03854" w:rsidRPr="0084777C">
        <w:rPr>
          <w:sz w:val="24"/>
          <w:szCs w:val="24"/>
        </w:rPr>
        <w:t>.2.3. </w:t>
      </w:r>
      <w:r w:rsidR="00DD0F12" w:rsidRPr="0084777C">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84777C">
        <w:rPr>
          <w:sz w:val="24"/>
          <w:szCs w:val="24"/>
        </w:rPr>
        <w:t> </w:t>
      </w:r>
      <w:r w:rsidR="00DD0F12" w:rsidRPr="0084777C">
        <w:rPr>
          <w:sz w:val="24"/>
          <w:szCs w:val="24"/>
        </w:rPr>
        <w:t>РФ).</w:t>
      </w:r>
    </w:p>
    <w:p w14:paraId="4DC3F384" w14:textId="597FDF7D" w:rsidR="00DD0F12" w:rsidRPr="0084777C" w:rsidRDefault="000F06D9" w:rsidP="008658C1">
      <w:pPr>
        <w:pStyle w:val="Pa9"/>
        <w:spacing w:line="240" w:lineRule="auto"/>
        <w:ind w:firstLine="709"/>
        <w:contextualSpacing/>
        <w:jc w:val="both"/>
        <w:rPr>
          <w:color w:val="000000"/>
        </w:rPr>
      </w:pPr>
      <w:r w:rsidRPr="0084777C">
        <w:rPr>
          <w:rStyle w:val="A10"/>
          <w:b w:val="0"/>
          <w:bCs w:val="0"/>
          <w:sz w:val="24"/>
          <w:szCs w:val="24"/>
        </w:rPr>
        <w:t>10</w:t>
      </w:r>
      <w:r w:rsidR="00E03854" w:rsidRPr="0084777C">
        <w:rPr>
          <w:rStyle w:val="A10"/>
          <w:b w:val="0"/>
          <w:bCs w:val="0"/>
          <w:sz w:val="24"/>
          <w:szCs w:val="24"/>
        </w:rPr>
        <w:t>.2.</w:t>
      </w:r>
      <w:r w:rsidR="00D21848" w:rsidRPr="0084777C">
        <w:rPr>
          <w:rStyle w:val="A10"/>
          <w:b w:val="0"/>
          <w:bCs w:val="0"/>
          <w:sz w:val="24"/>
          <w:szCs w:val="24"/>
        </w:rPr>
        <w:t>4</w:t>
      </w:r>
      <w:r w:rsidR="00E03854" w:rsidRPr="0084777C">
        <w:rPr>
          <w:rStyle w:val="A10"/>
          <w:b w:val="0"/>
          <w:bCs w:val="0"/>
          <w:sz w:val="24"/>
          <w:szCs w:val="24"/>
        </w:rPr>
        <w:t>. </w:t>
      </w:r>
      <w:r w:rsidR="00DD0F12" w:rsidRPr="0084777C">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84777C">
        <w:t>выборных органов первичной профсоюзной организации</w:t>
      </w:r>
      <w:r w:rsidR="00ED4813" w:rsidRPr="0084777C">
        <w:t xml:space="preserve"> </w:t>
      </w:r>
      <w:r w:rsidR="00DD0F12" w:rsidRPr="0084777C">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84777C" w:rsidRDefault="000F06D9" w:rsidP="008658C1">
      <w:pPr>
        <w:pStyle w:val="Pa9"/>
        <w:spacing w:line="240" w:lineRule="auto"/>
        <w:ind w:firstLine="709"/>
        <w:contextualSpacing/>
        <w:jc w:val="both"/>
        <w:rPr>
          <w:rStyle w:val="A10"/>
          <w:b w:val="0"/>
          <w:bCs w:val="0"/>
          <w:sz w:val="24"/>
          <w:szCs w:val="24"/>
        </w:rPr>
      </w:pPr>
      <w:r w:rsidRPr="0084777C">
        <w:rPr>
          <w:rStyle w:val="A10"/>
          <w:b w:val="0"/>
          <w:bCs w:val="0"/>
          <w:sz w:val="24"/>
          <w:szCs w:val="24"/>
        </w:rPr>
        <w:t>10</w:t>
      </w:r>
      <w:r w:rsidR="00E03854" w:rsidRPr="0084777C">
        <w:rPr>
          <w:rStyle w:val="A10"/>
          <w:b w:val="0"/>
          <w:bCs w:val="0"/>
          <w:sz w:val="24"/>
          <w:szCs w:val="24"/>
        </w:rPr>
        <w:t>.2.</w:t>
      </w:r>
      <w:r w:rsidR="00D21848" w:rsidRPr="0084777C">
        <w:rPr>
          <w:rStyle w:val="A10"/>
          <w:b w:val="0"/>
          <w:bCs w:val="0"/>
          <w:sz w:val="24"/>
          <w:szCs w:val="24"/>
        </w:rPr>
        <w:t>5</w:t>
      </w:r>
      <w:r w:rsidR="00E03854" w:rsidRPr="0084777C">
        <w:rPr>
          <w:rStyle w:val="A10"/>
          <w:b w:val="0"/>
          <w:bCs w:val="0"/>
          <w:sz w:val="24"/>
          <w:szCs w:val="24"/>
        </w:rPr>
        <w:t>. </w:t>
      </w:r>
      <w:r w:rsidR="00DD0F12" w:rsidRPr="0084777C">
        <w:rPr>
          <w:rStyle w:val="A10"/>
          <w:b w:val="0"/>
          <w:bCs w:val="0"/>
          <w:sz w:val="24"/>
          <w:szCs w:val="24"/>
        </w:rPr>
        <w:t xml:space="preserve">Решение о возможном расторжении трудового договора с работником, входящим в состав </w:t>
      </w:r>
      <w:r w:rsidR="004D4DAD" w:rsidRPr="0084777C">
        <w:t>выборного органа первичной профсоюзной организации</w:t>
      </w:r>
      <w:r w:rsidR="00DD0F12" w:rsidRPr="0084777C">
        <w:rPr>
          <w:rStyle w:val="A10"/>
          <w:b w:val="0"/>
          <w:bCs w:val="0"/>
          <w:sz w:val="24"/>
          <w:szCs w:val="24"/>
        </w:rPr>
        <w:t xml:space="preserve"> и не освобожденным от основной работы по основаниям, пр</w:t>
      </w:r>
      <w:r w:rsidR="00E03854" w:rsidRPr="0084777C">
        <w:rPr>
          <w:rStyle w:val="A10"/>
          <w:b w:val="0"/>
          <w:bCs w:val="0"/>
          <w:sz w:val="24"/>
          <w:szCs w:val="24"/>
        </w:rPr>
        <w:t xml:space="preserve">едусмотренным пунктом </w:t>
      </w:r>
      <w:r w:rsidR="00194E11" w:rsidRPr="0084777C">
        <w:rPr>
          <w:rStyle w:val="A10"/>
          <w:b w:val="0"/>
          <w:bCs w:val="0"/>
          <w:sz w:val="24"/>
          <w:szCs w:val="24"/>
        </w:rPr>
        <w:t>вторым</w:t>
      </w:r>
      <w:r w:rsidR="00E03854" w:rsidRPr="0084777C">
        <w:rPr>
          <w:rStyle w:val="A10"/>
          <w:b w:val="0"/>
          <w:bCs w:val="0"/>
          <w:sz w:val="24"/>
          <w:szCs w:val="24"/>
        </w:rPr>
        <w:t xml:space="preserve"> или </w:t>
      </w:r>
      <w:r w:rsidR="00194E11" w:rsidRPr="0084777C">
        <w:rPr>
          <w:rStyle w:val="A10"/>
          <w:b w:val="0"/>
          <w:bCs w:val="0"/>
          <w:sz w:val="24"/>
          <w:szCs w:val="24"/>
        </w:rPr>
        <w:t>третьим</w:t>
      </w:r>
      <w:r w:rsidR="00E03854" w:rsidRPr="0084777C">
        <w:rPr>
          <w:rStyle w:val="A10"/>
          <w:b w:val="0"/>
          <w:bCs w:val="0"/>
          <w:sz w:val="24"/>
          <w:szCs w:val="24"/>
        </w:rPr>
        <w:t xml:space="preserve"> части </w:t>
      </w:r>
      <w:r w:rsidR="00194E11" w:rsidRPr="0084777C">
        <w:rPr>
          <w:rStyle w:val="A10"/>
          <w:b w:val="0"/>
          <w:bCs w:val="0"/>
          <w:sz w:val="24"/>
          <w:szCs w:val="24"/>
        </w:rPr>
        <w:t>первой</w:t>
      </w:r>
      <w:r w:rsidR="00E03854" w:rsidRPr="0084777C">
        <w:rPr>
          <w:rStyle w:val="A10"/>
          <w:b w:val="0"/>
          <w:bCs w:val="0"/>
          <w:sz w:val="24"/>
          <w:szCs w:val="24"/>
        </w:rPr>
        <w:t xml:space="preserve"> статьи</w:t>
      </w:r>
      <w:r w:rsidR="00DD0F12" w:rsidRPr="0084777C">
        <w:rPr>
          <w:rStyle w:val="A10"/>
          <w:b w:val="0"/>
          <w:bCs w:val="0"/>
          <w:sz w:val="24"/>
          <w:szCs w:val="24"/>
        </w:rPr>
        <w:t xml:space="preserve"> 81 ТК</w:t>
      </w:r>
      <w:r w:rsidR="00194E11" w:rsidRPr="0084777C">
        <w:rPr>
          <w:rFonts w:eastAsia="Arial Unicode MS"/>
          <w:color w:val="000000"/>
          <w:kern w:val="1"/>
        </w:rPr>
        <w:t> </w:t>
      </w:r>
      <w:r w:rsidR="00DD0F12" w:rsidRPr="0084777C">
        <w:rPr>
          <w:rStyle w:val="A10"/>
          <w:b w:val="0"/>
          <w:bCs w:val="0"/>
          <w:sz w:val="24"/>
          <w:szCs w:val="24"/>
        </w:rPr>
        <w:t xml:space="preserve">РФ, принимать с </w:t>
      </w:r>
      <w:r w:rsidR="004D4DAD" w:rsidRPr="0084777C">
        <w:rPr>
          <w:rStyle w:val="A10"/>
          <w:b w:val="0"/>
          <w:bCs w:val="0"/>
          <w:sz w:val="24"/>
          <w:szCs w:val="24"/>
        </w:rPr>
        <w:t>предварительного согласия</w:t>
      </w:r>
      <w:r w:rsidR="00DD0F12" w:rsidRPr="0084777C">
        <w:rPr>
          <w:rStyle w:val="A10"/>
          <w:b w:val="0"/>
          <w:bCs w:val="0"/>
          <w:sz w:val="24"/>
          <w:szCs w:val="24"/>
        </w:rPr>
        <w:t xml:space="preserve"> соответствующего вышестоящего выборного </w:t>
      </w:r>
      <w:r w:rsidR="004D4DAD" w:rsidRPr="0084777C">
        <w:t>органа первичной профсоюзной организации</w:t>
      </w:r>
      <w:r w:rsidR="00DD0F12" w:rsidRPr="0084777C">
        <w:rPr>
          <w:rStyle w:val="A10"/>
          <w:b w:val="0"/>
          <w:bCs w:val="0"/>
          <w:sz w:val="24"/>
          <w:szCs w:val="24"/>
        </w:rPr>
        <w:t xml:space="preserve">. </w:t>
      </w:r>
    </w:p>
    <w:p w14:paraId="57430D51" w14:textId="5C050B70" w:rsidR="00DD0F12" w:rsidRPr="0084777C" w:rsidRDefault="000F06D9" w:rsidP="008658C1">
      <w:pPr>
        <w:pStyle w:val="Pa9"/>
        <w:spacing w:line="240" w:lineRule="auto"/>
        <w:ind w:firstLine="709"/>
        <w:contextualSpacing/>
        <w:jc w:val="both"/>
      </w:pPr>
      <w:r w:rsidRPr="0084777C">
        <w:rPr>
          <w:rStyle w:val="A10"/>
          <w:b w:val="0"/>
          <w:bCs w:val="0"/>
          <w:color w:val="auto"/>
          <w:sz w:val="24"/>
          <w:szCs w:val="24"/>
        </w:rPr>
        <w:t>10</w:t>
      </w:r>
      <w:r w:rsidR="00DD0F12" w:rsidRPr="0084777C">
        <w:rPr>
          <w:rStyle w:val="A10"/>
          <w:b w:val="0"/>
          <w:bCs w:val="0"/>
          <w:color w:val="auto"/>
          <w:sz w:val="24"/>
          <w:szCs w:val="24"/>
        </w:rPr>
        <w:t>.2</w:t>
      </w:r>
      <w:r w:rsidR="00E03854" w:rsidRPr="0084777C">
        <w:rPr>
          <w:rStyle w:val="A10"/>
          <w:b w:val="0"/>
          <w:bCs w:val="0"/>
          <w:color w:val="auto"/>
          <w:sz w:val="24"/>
          <w:szCs w:val="24"/>
        </w:rPr>
        <w:t>.</w:t>
      </w:r>
      <w:r w:rsidR="00D21848" w:rsidRPr="0084777C">
        <w:rPr>
          <w:rStyle w:val="A10"/>
          <w:b w:val="0"/>
          <w:bCs w:val="0"/>
          <w:color w:val="auto"/>
          <w:sz w:val="24"/>
          <w:szCs w:val="24"/>
        </w:rPr>
        <w:t>6</w:t>
      </w:r>
      <w:r w:rsidR="00E03854" w:rsidRPr="0084777C">
        <w:rPr>
          <w:rStyle w:val="A10"/>
          <w:b w:val="0"/>
          <w:bCs w:val="0"/>
          <w:color w:val="auto"/>
          <w:sz w:val="24"/>
          <w:szCs w:val="24"/>
        </w:rPr>
        <w:t>.</w:t>
      </w:r>
      <w:r w:rsidR="00E03854" w:rsidRPr="0084777C">
        <w:t> </w:t>
      </w:r>
      <w:r w:rsidR="00DD0F12" w:rsidRPr="0084777C">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84777C">
        <w:t>выборного органа первичной профсоюзной организации</w:t>
      </w:r>
      <w:r w:rsidR="00DD0F12" w:rsidRPr="0084777C">
        <w:rPr>
          <w:rStyle w:val="A10"/>
          <w:b w:val="0"/>
          <w:bCs w:val="0"/>
          <w:color w:val="auto"/>
          <w:sz w:val="24"/>
          <w:szCs w:val="24"/>
        </w:rPr>
        <w:t xml:space="preserve">) </w:t>
      </w:r>
      <w:r w:rsidR="009A1FF3" w:rsidRPr="0084777C">
        <w:rPr>
          <w:rStyle w:val="A10"/>
          <w:b w:val="0"/>
          <w:bCs w:val="0"/>
          <w:color w:val="auto"/>
          <w:sz w:val="24"/>
          <w:szCs w:val="24"/>
        </w:rPr>
        <w:t>образовательной организации</w:t>
      </w:r>
      <w:r w:rsidR="00DD0F12" w:rsidRPr="0084777C">
        <w:rPr>
          <w:rStyle w:val="A10"/>
          <w:b w:val="0"/>
          <w:bCs w:val="0"/>
          <w:color w:val="auto"/>
          <w:sz w:val="24"/>
          <w:szCs w:val="24"/>
        </w:rPr>
        <w:t xml:space="preserve"> членом наблюдательного совета.</w:t>
      </w:r>
    </w:p>
    <w:p w14:paraId="4262BF8E" w14:textId="02A59C3F" w:rsidR="00DD0F12" w:rsidRPr="0084777C" w:rsidRDefault="000F06D9" w:rsidP="008658C1">
      <w:pPr>
        <w:pStyle w:val="Pa9"/>
        <w:spacing w:line="240" w:lineRule="auto"/>
        <w:ind w:firstLine="709"/>
        <w:contextualSpacing/>
        <w:jc w:val="both"/>
        <w:rPr>
          <w:color w:val="000000"/>
        </w:rPr>
      </w:pPr>
      <w:r w:rsidRPr="0084777C">
        <w:rPr>
          <w:rStyle w:val="A10"/>
          <w:b w:val="0"/>
          <w:bCs w:val="0"/>
          <w:sz w:val="24"/>
          <w:szCs w:val="24"/>
        </w:rPr>
        <w:t>10</w:t>
      </w:r>
      <w:r w:rsidR="00DD0F12" w:rsidRPr="0084777C">
        <w:rPr>
          <w:rStyle w:val="A10"/>
          <w:b w:val="0"/>
          <w:bCs w:val="0"/>
          <w:sz w:val="24"/>
          <w:szCs w:val="24"/>
        </w:rPr>
        <w:t>.3</w:t>
      </w:r>
      <w:r w:rsidR="00E03854" w:rsidRPr="0084777C">
        <w:rPr>
          <w:rStyle w:val="A10"/>
          <w:b w:val="0"/>
          <w:bCs w:val="0"/>
          <w:sz w:val="24"/>
          <w:szCs w:val="24"/>
        </w:rPr>
        <w:t>. </w:t>
      </w:r>
      <w:r w:rsidR="00DD0F12" w:rsidRPr="0084777C">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84777C" w:rsidRDefault="00DD0F12" w:rsidP="008658C1">
      <w:pPr>
        <w:pStyle w:val="Pa9"/>
        <w:spacing w:line="240" w:lineRule="auto"/>
        <w:ind w:firstLine="709"/>
        <w:contextualSpacing/>
        <w:jc w:val="both"/>
        <w:rPr>
          <w:rStyle w:val="A10"/>
          <w:b w:val="0"/>
          <w:bCs w:val="0"/>
          <w:sz w:val="24"/>
          <w:szCs w:val="24"/>
        </w:rPr>
      </w:pPr>
      <w:r w:rsidRPr="0084777C">
        <w:rPr>
          <w:rStyle w:val="A10"/>
          <w:b w:val="0"/>
          <w:bCs w:val="0"/>
          <w:sz w:val="24"/>
          <w:szCs w:val="24"/>
        </w:rPr>
        <w:t>- </w:t>
      </w:r>
      <w:r w:rsidRPr="0084777C">
        <w:rPr>
          <w:rStyle w:val="A70"/>
          <w:sz w:val="24"/>
          <w:szCs w:val="24"/>
          <w:u w:val="none"/>
        </w:rPr>
        <w:t>уч</w:t>
      </w:r>
      <w:r w:rsidR="009222EB" w:rsidRPr="0084777C">
        <w:rPr>
          <w:rStyle w:val="A70"/>
          <w:sz w:val="24"/>
          <w:szCs w:val="24"/>
          <w:u w:val="none"/>
        </w:rPr>
        <w:t>ё</w:t>
      </w:r>
      <w:r w:rsidRPr="0084777C">
        <w:rPr>
          <w:rStyle w:val="A70"/>
          <w:sz w:val="24"/>
          <w:szCs w:val="24"/>
          <w:u w:val="none"/>
        </w:rPr>
        <w:t xml:space="preserve">та мнения </w:t>
      </w:r>
      <w:r w:rsidR="004D4DAD" w:rsidRPr="0084777C">
        <w:rPr>
          <w:rStyle w:val="A10"/>
          <w:b w:val="0"/>
          <w:bCs w:val="0"/>
          <w:sz w:val="24"/>
          <w:szCs w:val="24"/>
        </w:rPr>
        <w:t>выборного органа первичной профсоюзной организации</w:t>
      </w:r>
      <w:r w:rsidRPr="0084777C">
        <w:rPr>
          <w:rStyle w:val="A10"/>
          <w:b w:val="0"/>
          <w:bCs w:val="0"/>
          <w:sz w:val="24"/>
          <w:szCs w:val="24"/>
        </w:rPr>
        <w:t xml:space="preserve"> в порядке, установленном</w:t>
      </w:r>
      <w:r w:rsidR="00E03854" w:rsidRPr="0084777C">
        <w:rPr>
          <w:rStyle w:val="A10"/>
          <w:b w:val="0"/>
          <w:bCs w:val="0"/>
          <w:sz w:val="24"/>
          <w:szCs w:val="24"/>
        </w:rPr>
        <w:t xml:space="preserve"> статьё</w:t>
      </w:r>
      <w:r w:rsidRPr="0084777C">
        <w:rPr>
          <w:rStyle w:val="A10"/>
          <w:b w:val="0"/>
          <w:bCs w:val="0"/>
          <w:sz w:val="24"/>
          <w:szCs w:val="24"/>
        </w:rPr>
        <w:t>й 372 ТК</w:t>
      </w:r>
      <w:r w:rsidR="00194E11" w:rsidRPr="0084777C">
        <w:rPr>
          <w:rFonts w:eastAsia="Arial Unicode MS"/>
          <w:color w:val="000000"/>
          <w:kern w:val="1"/>
        </w:rPr>
        <w:t> </w:t>
      </w:r>
      <w:r w:rsidRPr="0084777C">
        <w:rPr>
          <w:rStyle w:val="A10"/>
          <w:b w:val="0"/>
          <w:bCs w:val="0"/>
          <w:sz w:val="24"/>
          <w:szCs w:val="24"/>
        </w:rPr>
        <w:t>РФ;</w:t>
      </w:r>
    </w:p>
    <w:p w14:paraId="10BD26B6" w14:textId="77777777" w:rsidR="00DD0F12" w:rsidRPr="0084777C" w:rsidRDefault="00DD0F12" w:rsidP="008658C1">
      <w:pPr>
        <w:pStyle w:val="Pa9"/>
        <w:spacing w:line="240" w:lineRule="auto"/>
        <w:ind w:firstLine="709"/>
        <w:contextualSpacing/>
        <w:jc w:val="both"/>
        <w:rPr>
          <w:rStyle w:val="A10"/>
          <w:b w:val="0"/>
          <w:bCs w:val="0"/>
          <w:sz w:val="24"/>
          <w:szCs w:val="24"/>
        </w:rPr>
      </w:pPr>
      <w:r w:rsidRPr="0084777C">
        <w:rPr>
          <w:rStyle w:val="A10"/>
          <w:b w:val="0"/>
          <w:bCs w:val="0"/>
          <w:sz w:val="24"/>
          <w:szCs w:val="24"/>
        </w:rPr>
        <w:t>- </w:t>
      </w:r>
      <w:r w:rsidR="009222EB" w:rsidRPr="0084777C">
        <w:rPr>
          <w:rStyle w:val="A70"/>
          <w:sz w:val="24"/>
          <w:szCs w:val="24"/>
          <w:u w:val="none"/>
        </w:rPr>
        <w:t>учё</w:t>
      </w:r>
      <w:r w:rsidRPr="0084777C">
        <w:rPr>
          <w:rStyle w:val="A70"/>
          <w:sz w:val="24"/>
          <w:szCs w:val="24"/>
          <w:u w:val="none"/>
        </w:rPr>
        <w:t xml:space="preserve">та мотивированного мнения </w:t>
      </w:r>
      <w:r w:rsidR="004D4DAD" w:rsidRPr="0084777C">
        <w:rPr>
          <w:rStyle w:val="A10"/>
          <w:b w:val="0"/>
          <w:bCs w:val="0"/>
          <w:sz w:val="24"/>
          <w:szCs w:val="24"/>
        </w:rPr>
        <w:t>выборного органа первичной профсоюзной организации</w:t>
      </w:r>
      <w:r w:rsidRPr="0084777C">
        <w:rPr>
          <w:rStyle w:val="A10"/>
          <w:b w:val="0"/>
          <w:bCs w:val="0"/>
          <w:sz w:val="24"/>
          <w:szCs w:val="24"/>
        </w:rPr>
        <w:t xml:space="preserve"> в порядке, устано</w:t>
      </w:r>
      <w:r w:rsidR="00E03854" w:rsidRPr="0084777C">
        <w:rPr>
          <w:rStyle w:val="A10"/>
          <w:b w:val="0"/>
          <w:bCs w:val="0"/>
          <w:sz w:val="24"/>
          <w:szCs w:val="24"/>
        </w:rPr>
        <w:t>вленном статьёй 373 ТК </w:t>
      </w:r>
      <w:r w:rsidRPr="0084777C">
        <w:rPr>
          <w:rStyle w:val="A10"/>
          <w:b w:val="0"/>
          <w:bCs w:val="0"/>
          <w:sz w:val="24"/>
          <w:szCs w:val="24"/>
        </w:rPr>
        <w:t>РФ;</w:t>
      </w:r>
    </w:p>
    <w:p w14:paraId="4382C412" w14:textId="77777777" w:rsidR="00DD0F12" w:rsidRPr="0084777C" w:rsidRDefault="00DD0F12" w:rsidP="008658C1">
      <w:pPr>
        <w:pStyle w:val="Pa9"/>
        <w:spacing w:line="240" w:lineRule="auto"/>
        <w:ind w:firstLine="709"/>
        <w:contextualSpacing/>
        <w:jc w:val="both"/>
        <w:rPr>
          <w:rStyle w:val="A70"/>
          <w:sz w:val="24"/>
          <w:szCs w:val="24"/>
          <w:u w:val="none"/>
        </w:rPr>
      </w:pPr>
      <w:r w:rsidRPr="0084777C">
        <w:rPr>
          <w:rStyle w:val="A10"/>
          <w:b w:val="0"/>
          <w:bCs w:val="0"/>
          <w:sz w:val="24"/>
          <w:szCs w:val="24"/>
        </w:rPr>
        <w:t>- </w:t>
      </w:r>
      <w:r w:rsidRPr="0084777C">
        <w:rPr>
          <w:rStyle w:val="A70"/>
          <w:sz w:val="24"/>
          <w:szCs w:val="24"/>
          <w:u w:val="none"/>
        </w:rPr>
        <w:t xml:space="preserve">согласование </w:t>
      </w:r>
      <w:r w:rsidR="004D4DAD" w:rsidRPr="0084777C">
        <w:rPr>
          <w:rStyle w:val="A10"/>
          <w:b w:val="0"/>
          <w:bCs w:val="0"/>
          <w:sz w:val="24"/>
          <w:szCs w:val="24"/>
        </w:rPr>
        <w:t>выборным органом первичной профсоюзной организации</w:t>
      </w:r>
      <w:r w:rsidRPr="0084777C">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84777C" w:rsidRDefault="000F06D9" w:rsidP="008658C1">
      <w:pPr>
        <w:pStyle w:val="Pa9"/>
        <w:spacing w:line="240" w:lineRule="auto"/>
        <w:ind w:firstLine="709"/>
        <w:contextualSpacing/>
        <w:jc w:val="both"/>
        <w:rPr>
          <w:color w:val="000000"/>
          <w:u w:val="single"/>
        </w:rPr>
      </w:pPr>
      <w:r w:rsidRPr="0084777C">
        <w:rPr>
          <w:rStyle w:val="A10"/>
          <w:b w:val="0"/>
          <w:bCs w:val="0"/>
          <w:sz w:val="24"/>
          <w:szCs w:val="24"/>
        </w:rPr>
        <w:lastRenderedPageBreak/>
        <w:t>10</w:t>
      </w:r>
      <w:r w:rsidR="00DD0F12" w:rsidRPr="0084777C">
        <w:rPr>
          <w:rStyle w:val="A10"/>
          <w:b w:val="0"/>
          <w:bCs w:val="0"/>
          <w:sz w:val="24"/>
          <w:szCs w:val="24"/>
        </w:rPr>
        <w:t>.</w:t>
      </w:r>
      <w:r w:rsidR="00E03854" w:rsidRPr="0084777C">
        <w:rPr>
          <w:rStyle w:val="A10"/>
          <w:b w:val="0"/>
          <w:bCs w:val="0"/>
          <w:sz w:val="24"/>
          <w:szCs w:val="24"/>
        </w:rPr>
        <w:t>3.1. </w:t>
      </w:r>
      <w:r w:rsidR="00DD0F12" w:rsidRPr="0084777C">
        <w:rPr>
          <w:rStyle w:val="A10"/>
          <w:b w:val="0"/>
          <w:bCs w:val="0"/>
          <w:sz w:val="24"/>
          <w:szCs w:val="24"/>
        </w:rPr>
        <w:t>Работодатель с уч</w:t>
      </w:r>
      <w:r w:rsidR="009222EB" w:rsidRPr="0084777C">
        <w:rPr>
          <w:rStyle w:val="A10"/>
          <w:b w:val="0"/>
          <w:bCs w:val="0"/>
          <w:sz w:val="24"/>
          <w:szCs w:val="24"/>
        </w:rPr>
        <w:t>ё</w:t>
      </w:r>
      <w:r w:rsidR="00DD0F12" w:rsidRPr="0084777C">
        <w:rPr>
          <w:rStyle w:val="A10"/>
          <w:b w:val="0"/>
          <w:bCs w:val="0"/>
          <w:sz w:val="24"/>
          <w:szCs w:val="24"/>
        </w:rPr>
        <w:t xml:space="preserve">том </w:t>
      </w:r>
      <w:r w:rsidR="00620ADF" w:rsidRPr="0084777C">
        <w:rPr>
          <w:rStyle w:val="A10"/>
          <w:b w:val="0"/>
          <w:bCs w:val="0"/>
          <w:sz w:val="24"/>
          <w:szCs w:val="24"/>
        </w:rPr>
        <w:t xml:space="preserve">мотивированного </w:t>
      </w:r>
      <w:r w:rsidR="00DD0F12" w:rsidRPr="0084777C">
        <w:rPr>
          <w:rStyle w:val="A10"/>
          <w:b w:val="0"/>
          <w:bCs w:val="0"/>
          <w:sz w:val="24"/>
          <w:szCs w:val="24"/>
        </w:rPr>
        <w:t xml:space="preserve">мнения </w:t>
      </w:r>
      <w:r w:rsidR="004D4DAD" w:rsidRPr="0084777C">
        <w:rPr>
          <w:rStyle w:val="A10"/>
          <w:b w:val="0"/>
          <w:bCs w:val="0"/>
          <w:sz w:val="24"/>
          <w:szCs w:val="24"/>
        </w:rPr>
        <w:t>выборного органа первичной профсоюзной организации</w:t>
      </w:r>
      <w:r w:rsidR="00DD0F12" w:rsidRPr="0084777C">
        <w:rPr>
          <w:rStyle w:val="A10"/>
          <w:b w:val="0"/>
          <w:bCs w:val="0"/>
          <w:sz w:val="24"/>
          <w:szCs w:val="24"/>
        </w:rPr>
        <w:t xml:space="preserve"> (по согласованию): </w:t>
      </w:r>
    </w:p>
    <w:p w14:paraId="08590A5C" w14:textId="77777777" w:rsidR="00DD0F12" w:rsidRPr="0084777C" w:rsidRDefault="00DD0F12" w:rsidP="008658C1">
      <w:pPr>
        <w:autoSpaceDE w:val="0"/>
        <w:autoSpaceDN w:val="0"/>
        <w:adjustRightInd w:val="0"/>
        <w:ind w:firstLine="709"/>
        <w:contextualSpacing/>
        <w:jc w:val="both"/>
      </w:pPr>
      <w:r w:rsidRPr="0084777C">
        <w:rPr>
          <w:iCs/>
        </w:rPr>
        <w:t>- </w:t>
      </w:r>
      <w:r w:rsidR="004333DD" w:rsidRPr="0084777C">
        <w:rPr>
          <w:iCs/>
        </w:rPr>
        <w:t>устанавливает</w:t>
      </w:r>
      <w:r w:rsidR="00ED4813" w:rsidRPr="0084777C">
        <w:rPr>
          <w:iCs/>
        </w:rPr>
        <w:t xml:space="preserve"> </w:t>
      </w:r>
      <w:r w:rsidRPr="0084777C">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84777C">
        <w:rPr>
          <w:iCs/>
        </w:rPr>
        <w:t>ях)) (статья 105 ТК </w:t>
      </w:r>
      <w:r w:rsidRPr="0084777C">
        <w:rPr>
          <w:iCs/>
        </w:rPr>
        <w:t xml:space="preserve">РФ); </w:t>
      </w:r>
    </w:p>
    <w:p w14:paraId="5AEF280A" w14:textId="77777777" w:rsidR="00DD0F12" w:rsidRPr="0084777C" w:rsidRDefault="004333DD" w:rsidP="008658C1">
      <w:pPr>
        <w:pStyle w:val="Default"/>
        <w:ind w:firstLine="709"/>
        <w:contextualSpacing/>
        <w:jc w:val="both"/>
        <w:rPr>
          <w:color w:val="auto"/>
        </w:rPr>
      </w:pPr>
      <w:r w:rsidRPr="0084777C">
        <w:rPr>
          <w:iCs/>
          <w:color w:val="auto"/>
        </w:rPr>
        <w:t>- привлекает</w:t>
      </w:r>
      <w:r w:rsidR="00DD0F12" w:rsidRPr="0084777C">
        <w:rPr>
          <w:iCs/>
          <w:color w:val="auto"/>
        </w:rPr>
        <w:t xml:space="preserve"> к работе в выходные и не</w:t>
      </w:r>
      <w:r w:rsidR="00E03854" w:rsidRPr="0084777C">
        <w:rPr>
          <w:iCs/>
          <w:color w:val="auto"/>
        </w:rPr>
        <w:t>рабочие праздничные дни (статья </w:t>
      </w:r>
      <w:r w:rsidR="00DD0F12" w:rsidRPr="0084777C">
        <w:rPr>
          <w:iCs/>
          <w:color w:val="auto"/>
        </w:rPr>
        <w:t>113</w:t>
      </w:r>
      <w:r w:rsidR="00E03854" w:rsidRPr="0084777C">
        <w:rPr>
          <w:iCs/>
          <w:color w:val="auto"/>
        </w:rPr>
        <w:t> ТК </w:t>
      </w:r>
      <w:r w:rsidR="00DD0F12" w:rsidRPr="0084777C">
        <w:rPr>
          <w:iCs/>
          <w:color w:val="auto"/>
        </w:rPr>
        <w:t xml:space="preserve">РФ); </w:t>
      </w:r>
    </w:p>
    <w:p w14:paraId="23DFDF73" w14:textId="77777777" w:rsidR="00DD0F12" w:rsidRPr="0084777C" w:rsidRDefault="004333DD" w:rsidP="008658C1">
      <w:pPr>
        <w:pStyle w:val="Default"/>
        <w:ind w:firstLine="709"/>
        <w:contextualSpacing/>
        <w:jc w:val="both"/>
        <w:rPr>
          <w:iCs/>
          <w:color w:val="auto"/>
        </w:rPr>
      </w:pPr>
      <w:r w:rsidRPr="0084777C">
        <w:rPr>
          <w:iCs/>
          <w:color w:val="auto"/>
        </w:rPr>
        <w:t>- принимает</w:t>
      </w:r>
      <w:r w:rsidR="00DD0F12" w:rsidRPr="0084777C">
        <w:rPr>
          <w:iCs/>
          <w:color w:val="auto"/>
        </w:rPr>
        <w:t xml:space="preserve"> решения о временном введении режима неполного рабочего времени при угрозе массовых увольне</w:t>
      </w:r>
      <w:r w:rsidR="00E03854" w:rsidRPr="0084777C">
        <w:rPr>
          <w:iCs/>
          <w:color w:val="auto"/>
        </w:rPr>
        <w:t>ний и его отмены (статья 180 ТК </w:t>
      </w:r>
      <w:r w:rsidR="00DD0F12" w:rsidRPr="0084777C">
        <w:rPr>
          <w:iCs/>
          <w:color w:val="auto"/>
        </w:rPr>
        <w:t xml:space="preserve">РФ); </w:t>
      </w:r>
    </w:p>
    <w:p w14:paraId="5E8C141E" w14:textId="77777777" w:rsidR="00DD0F12" w:rsidRPr="0084777C" w:rsidRDefault="00DD0F12" w:rsidP="008658C1">
      <w:pPr>
        <w:pStyle w:val="Default"/>
        <w:ind w:firstLine="709"/>
        <w:contextualSpacing/>
        <w:jc w:val="both"/>
        <w:rPr>
          <w:iCs/>
          <w:color w:val="auto"/>
        </w:rPr>
      </w:pPr>
      <w:r w:rsidRPr="0084777C">
        <w:rPr>
          <w:iCs/>
          <w:color w:val="auto"/>
        </w:rPr>
        <w:t>-</w:t>
      </w:r>
      <w:r w:rsidR="004333DD" w:rsidRPr="0084777C">
        <w:rPr>
          <w:iCs/>
          <w:color w:val="auto"/>
        </w:rPr>
        <w:t> вводит, а также отменяет</w:t>
      </w:r>
      <w:r w:rsidR="00A75E54" w:rsidRPr="0084777C">
        <w:rPr>
          <w:iCs/>
          <w:color w:val="auto"/>
        </w:rPr>
        <w:t xml:space="preserve"> режим</w:t>
      </w:r>
      <w:r w:rsidRPr="0084777C">
        <w:rPr>
          <w:iCs/>
          <w:color w:val="auto"/>
        </w:rPr>
        <w:t xml:space="preserve"> неполного рабочего дня (смены) и (или) неполной рабочей недели ранее срока, на который они бы</w:t>
      </w:r>
      <w:r w:rsidR="00E03854" w:rsidRPr="0084777C">
        <w:rPr>
          <w:iCs/>
          <w:color w:val="auto"/>
        </w:rPr>
        <w:t>ли установлены (статья 74 ТК </w:t>
      </w:r>
      <w:r w:rsidRPr="0084777C">
        <w:rPr>
          <w:iCs/>
          <w:color w:val="auto"/>
        </w:rPr>
        <w:t>РФ);</w:t>
      </w:r>
    </w:p>
    <w:p w14:paraId="3EECBED5" w14:textId="77777777" w:rsidR="00DD0F12" w:rsidRPr="0084777C" w:rsidRDefault="004333DD" w:rsidP="008658C1">
      <w:pPr>
        <w:pStyle w:val="Default"/>
        <w:ind w:firstLine="709"/>
        <w:contextualSpacing/>
        <w:jc w:val="both"/>
        <w:rPr>
          <w:color w:val="auto"/>
        </w:rPr>
      </w:pPr>
      <w:r w:rsidRPr="0084777C">
        <w:rPr>
          <w:iCs/>
          <w:color w:val="auto"/>
        </w:rPr>
        <w:t>- привлекает</w:t>
      </w:r>
      <w:r w:rsidR="00DD0F12" w:rsidRPr="0084777C">
        <w:rPr>
          <w:iCs/>
          <w:color w:val="auto"/>
        </w:rPr>
        <w:t xml:space="preserve"> работника к сверхурочной работе (статья 99</w:t>
      </w:r>
      <w:r w:rsidR="00E03854" w:rsidRPr="0084777C">
        <w:rPr>
          <w:iCs/>
          <w:color w:val="auto"/>
        </w:rPr>
        <w:t xml:space="preserve"> ТК </w:t>
      </w:r>
      <w:r w:rsidR="00DD0F12" w:rsidRPr="0084777C">
        <w:rPr>
          <w:iCs/>
          <w:color w:val="auto"/>
        </w:rPr>
        <w:t>РФ);</w:t>
      </w:r>
    </w:p>
    <w:p w14:paraId="1B61B57E" w14:textId="77777777" w:rsidR="00DD0F12" w:rsidRPr="0084777C" w:rsidRDefault="004333DD" w:rsidP="008658C1">
      <w:pPr>
        <w:pStyle w:val="Default"/>
        <w:ind w:firstLine="709"/>
        <w:contextualSpacing/>
        <w:jc w:val="both"/>
        <w:rPr>
          <w:color w:val="auto"/>
        </w:rPr>
      </w:pPr>
      <w:r w:rsidRPr="0084777C">
        <w:rPr>
          <w:iCs/>
          <w:color w:val="auto"/>
        </w:rPr>
        <w:t>- утверждает</w:t>
      </w:r>
      <w:r w:rsidR="00DD0F12" w:rsidRPr="0084777C">
        <w:rPr>
          <w:iCs/>
          <w:color w:val="auto"/>
        </w:rPr>
        <w:t xml:space="preserve"> формы расчетного листка </w:t>
      </w:r>
      <w:r w:rsidR="00E03854" w:rsidRPr="0084777C">
        <w:rPr>
          <w:iCs/>
          <w:color w:val="auto"/>
        </w:rPr>
        <w:t>(статья 136 ТК </w:t>
      </w:r>
      <w:r w:rsidR="00DD0F12" w:rsidRPr="0084777C">
        <w:rPr>
          <w:iCs/>
          <w:color w:val="auto"/>
        </w:rPr>
        <w:t xml:space="preserve">РФ); </w:t>
      </w:r>
    </w:p>
    <w:p w14:paraId="0E7C5A86" w14:textId="77777777" w:rsidR="00DD0F12" w:rsidRPr="0084777C" w:rsidRDefault="00DD0F12" w:rsidP="008658C1">
      <w:pPr>
        <w:pStyle w:val="Default"/>
        <w:ind w:firstLine="709"/>
        <w:contextualSpacing/>
        <w:jc w:val="both"/>
        <w:rPr>
          <w:iCs/>
          <w:color w:val="auto"/>
        </w:rPr>
      </w:pPr>
      <w:r w:rsidRPr="0084777C">
        <w:rPr>
          <w:iCs/>
          <w:color w:val="auto"/>
        </w:rPr>
        <w:t>- </w:t>
      </w:r>
      <w:r w:rsidR="004333DD" w:rsidRPr="0084777C">
        <w:rPr>
          <w:iCs/>
          <w:color w:val="auto"/>
        </w:rPr>
        <w:t xml:space="preserve">принимает </w:t>
      </w:r>
      <w:r w:rsidRPr="0084777C">
        <w:rPr>
          <w:iCs/>
          <w:color w:val="auto"/>
        </w:rPr>
        <w:t xml:space="preserve">решение о возможном расторжении трудового договора с работником (подпункты </w:t>
      </w:r>
      <w:r w:rsidR="00194E11" w:rsidRPr="0084777C">
        <w:rPr>
          <w:iCs/>
          <w:color w:val="auto"/>
        </w:rPr>
        <w:t>второй, третий или пятый</w:t>
      </w:r>
      <w:r w:rsidRPr="0084777C">
        <w:rPr>
          <w:iCs/>
          <w:color w:val="auto"/>
        </w:rPr>
        <w:t xml:space="preserve"> части </w:t>
      </w:r>
      <w:r w:rsidR="00194E11" w:rsidRPr="0084777C">
        <w:rPr>
          <w:iCs/>
          <w:color w:val="auto"/>
        </w:rPr>
        <w:t>первой</w:t>
      </w:r>
      <w:r w:rsidRPr="0084777C">
        <w:rPr>
          <w:iCs/>
          <w:color w:val="auto"/>
        </w:rPr>
        <w:t xml:space="preserve"> ст</w:t>
      </w:r>
      <w:r w:rsidR="004333DD" w:rsidRPr="0084777C">
        <w:rPr>
          <w:iCs/>
          <w:color w:val="auto"/>
        </w:rPr>
        <w:t>атьи 81 </w:t>
      </w:r>
      <w:r w:rsidR="00E03854" w:rsidRPr="0084777C">
        <w:rPr>
          <w:iCs/>
          <w:color w:val="auto"/>
        </w:rPr>
        <w:t>ТК </w:t>
      </w:r>
      <w:r w:rsidRPr="0084777C">
        <w:rPr>
          <w:iCs/>
          <w:color w:val="auto"/>
        </w:rPr>
        <w:t>РФ);</w:t>
      </w:r>
    </w:p>
    <w:p w14:paraId="53A97F8D" w14:textId="77777777" w:rsidR="00DD0F12" w:rsidRPr="0084777C" w:rsidRDefault="004333DD" w:rsidP="008658C1">
      <w:pPr>
        <w:pStyle w:val="Default"/>
        <w:ind w:firstLine="709"/>
        <w:contextualSpacing/>
        <w:jc w:val="both"/>
        <w:rPr>
          <w:iCs/>
          <w:color w:val="auto"/>
        </w:rPr>
      </w:pPr>
      <w:r w:rsidRPr="0084777C">
        <w:rPr>
          <w:iCs/>
          <w:color w:val="auto"/>
        </w:rPr>
        <w:t>- определяет форму</w:t>
      </w:r>
      <w:r w:rsidR="00DD0F12" w:rsidRPr="0084777C">
        <w:rPr>
          <w:iCs/>
          <w:color w:val="auto"/>
        </w:rPr>
        <w:t xml:space="preserve"> подготовки и дополнительного профессионального образования работников, пере</w:t>
      </w:r>
      <w:r w:rsidRPr="0084777C">
        <w:rPr>
          <w:iCs/>
          <w:color w:val="auto"/>
        </w:rPr>
        <w:t>чень</w:t>
      </w:r>
      <w:r w:rsidR="00DD0F12" w:rsidRPr="0084777C">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84777C">
        <w:rPr>
          <w:iCs/>
          <w:color w:val="auto"/>
        </w:rPr>
        <w:t>(статья 196 ТК </w:t>
      </w:r>
      <w:r w:rsidR="00DD0F12" w:rsidRPr="0084777C">
        <w:rPr>
          <w:iCs/>
          <w:color w:val="auto"/>
        </w:rPr>
        <w:t>РФ);</w:t>
      </w:r>
    </w:p>
    <w:p w14:paraId="288F18E5" w14:textId="77777777" w:rsidR="00DD0F12" w:rsidRPr="0084777C" w:rsidRDefault="004333DD" w:rsidP="008658C1">
      <w:pPr>
        <w:pStyle w:val="Default"/>
        <w:ind w:firstLine="709"/>
        <w:contextualSpacing/>
        <w:jc w:val="both"/>
        <w:rPr>
          <w:iCs/>
          <w:color w:val="auto"/>
        </w:rPr>
      </w:pPr>
      <w:r w:rsidRPr="0084777C">
        <w:rPr>
          <w:iCs/>
          <w:color w:val="auto"/>
        </w:rPr>
        <w:t>- формирует</w:t>
      </w:r>
      <w:r w:rsidR="00DD0F12" w:rsidRPr="0084777C">
        <w:rPr>
          <w:iCs/>
          <w:color w:val="auto"/>
        </w:rPr>
        <w:t xml:space="preserve"> комиссии по урегулированию споров между участниками образовательных отношений;</w:t>
      </w:r>
    </w:p>
    <w:p w14:paraId="14BAC669" w14:textId="77777777" w:rsidR="00DD0F12" w:rsidRPr="0084777C" w:rsidRDefault="004333DD" w:rsidP="008658C1">
      <w:pPr>
        <w:pStyle w:val="Default"/>
        <w:ind w:firstLine="709"/>
        <w:contextualSpacing/>
        <w:jc w:val="both"/>
        <w:rPr>
          <w:color w:val="auto"/>
        </w:rPr>
      </w:pPr>
      <w:r w:rsidRPr="0084777C">
        <w:rPr>
          <w:iCs/>
          <w:color w:val="auto"/>
        </w:rPr>
        <w:t>- представляет</w:t>
      </w:r>
      <w:r w:rsidR="00DD0F12" w:rsidRPr="0084777C">
        <w:rPr>
          <w:iCs/>
          <w:color w:val="auto"/>
        </w:rPr>
        <w:t xml:space="preserve"> к награждению отраслевыми и иными наградами;</w:t>
      </w:r>
    </w:p>
    <w:p w14:paraId="5C5A6CFB" w14:textId="77777777" w:rsidR="00DD0F12" w:rsidRPr="0084777C" w:rsidRDefault="00DD0F12" w:rsidP="008658C1">
      <w:pPr>
        <w:pStyle w:val="Default"/>
        <w:ind w:firstLine="709"/>
        <w:contextualSpacing/>
        <w:jc w:val="both"/>
        <w:rPr>
          <w:iCs/>
          <w:color w:val="auto"/>
        </w:rPr>
      </w:pPr>
      <w:r w:rsidRPr="0084777C">
        <w:rPr>
          <w:iCs/>
          <w:color w:val="auto"/>
        </w:rPr>
        <w:t>- </w:t>
      </w:r>
      <w:r w:rsidR="004333DD" w:rsidRPr="0084777C">
        <w:rPr>
          <w:iCs/>
          <w:color w:val="auto"/>
        </w:rPr>
        <w:t xml:space="preserve">принимает (утверждает) </w:t>
      </w:r>
      <w:r w:rsidRPr="0084777C">
        <w:rPr>
          <w:iCs/>
          <w:color w:val="auto"/>
        </w:rPr>
        <w:t>локальные нормативные акты</w:t>
      </w:r>
      <w:r w:rsidR="00ED4813" w:rsidRPr="0084777C">
        <w:rPr>
          <w:iCs/>
          <w:color w:val="auto"/>
        </w:rPr>
        <w:t xml:space="preserve"> </w:t>
      </w:r>
      <w:r w:rsidR="004333DD" w:rsidRPr="0084777C">
        <w:rPr>
          <w:rStyle w:val="A10"/>
          <w:b w:val="0"/>
          <w:bCs w:val="0"/>
          <w:sz w:val="24"/>
          <w:szCs w:val="24"/>
        </w:rPr>
        <w:t>образовательной организации</w:t>
      </w:r>
      <w:r w:rsidRPr="0084777C">
        <w:rPr>
          <w:iCs/>
          <w:color w:val="auto"/>
        </w:rPr>
        <w:t>, содержащие нормы трудового права (статьи 8, 371, 37</w:t>
      </w:r>
      <w:r w:rsidR="00E03854" w:rsidRPr="0084777C">
        <w:rPr>
          <w:iCs/>
          <w:color w:val="auto"/>
        </w:rPr>
        <w:t>2 ТК </w:t>
      </w:r>
      <w:r w:rsidRPr="0084777C">
        <w:rPr>
          <w:iCs/>
          <w:color w:val="auto"/>
        </w:rPr>
        <w:t>РФ);</w:t>
      </w:r>
    </w:p>
    <w:p w14:paraId="1413B3ED" w14:textId="77777777" w:rsidR="00DD0F12" w:rsidRPr="0084777C" w:rsidRDefault="00DD0F12" w:rsidP="008658C1">
      <w:pPr>
        <w:pStyle w:val="Default"/>
        <w:ind w:firstLine="709"/>
        <w:contextualSpacing/>
        <w:jc w:val="both"/>
        <w:rPr>
          <w:color w:val="auto"/>
        </w:rPr>
      </w:pPr>
      <w:r w:rsidRPr="0084777C">
        <w:rPr>
          <w:color w:val="auto"/>
        </w:rPr>
        <w:t>- </w:t>
      </w:r>
      <w:r w:rsidR="00375747" w:rsidRPr="0084777C">
        <w:rPr>
          <w:color w:val="auto"/>
        </w:rPr>
        <w:t>иные</w:t>
      </w:r>
      <w:r w:rsidR="004333DD" w:rsidRPr="0084777C">
        <w:rPr>
          <w:color w:val="auto"/>
        </w:rPr>
        <w:t xml:space="preserve"> вопросы </w:t>
      </w:r>
      <w:r w:rsidRPr="0084777C">
        <w:rPr>
          <w:i/>
          <w:color w:val="auto"/>
        </w:rPr>
        <w:t>(перечень может быть расширен).</w:t>
      </w:r>
    </w:p>
    <w:p w14:paraId="52EA3D4C" w14:textId="52D226D9" w:rsidR="00DD0F12" w:rsidRPr="0084777C" w:rsidRDefault="000F06D9" w:rsidP="008658C1">
      <w:pPr>
        <w:pStyle w:val="Default"/>
        <w:ind w:firstLine="709"/>
        <w:contextualSpacing/>
        <w:jc w:val="both"/>
        <w:rPr>
          <w:color w:val="auto"/>
        </w:rPr>
      </w:pPr>
      <w:r w:rsidRPr="0084777C">
        <w:rPr>
          <w:color w:val="auto"/>
        </w:rPr>
        <w:t>10</w:t>
      </w:r>
      <w:r w:rsidR="00E03854" w:rsidRPr="0084777C">
        <w:rPr>
          <w:color w:val="auto"/>
        </w:rPr>
        <w:t>.3.2. </w:t>
      </w:r>
      <w:r w:rsidR="00DD0F12" w:rsidRPr="0084777C">
        <w:rPr>
          <w:bCs/>
          <w:iCs/>
          <w:color w:val="auto"/>
        </w:rPr>
        <w:t>С уч</w:t>
      </w:r>
      <w:r w:rsidR="009222EB" w:rsidRPr="0084777C">
        <w:rPr>
          <w:bCs/>
          <w:iCs/>
          <w:color w:val="auto"/>
        </w:rPr>
        <w:t>ё</w:t>
      </w:r>
      <w:r w:rsidR="00DD0F12" w:rsidRPr="0084777C">
        <w:rPr>
          <w:bCs/>
          <w:iCs/>
          <w:color w:val="auto"/>
        </w:rPr>
        <w:t xml:space="preserve">том мотивированного мнения </w:t>
      </w:r>
      <w:r w:rsidR="00375747" w:rsidRPr="0084777C">
        <w:rPr>
          <w:rStyle w:val="A10"/>
          <w:b w:val="0"/>
          <w:bCs w:val="0"/>
          <w:sz w:val="24"/>
          <w:szCs w:val="24"/>
        </w:rPr>
        <w:t>выборного органа первичной профсоюзной организации</w:t>
      </w:r>
      <w:r w:rsidR="00ED4813" w:rsidRPr="0084777C">
        <w:rPr>
          <w:rStyle w:val="A10"/>
          <w:b w:val="0"/>
          <w:bCs w:val="0"/>
          <w:sz w:val="24"/>
          <w:szCs w:val="24"/>
        </w:rPr>
        <w:t xml:space="preserve"> </w:t>
      </w:r>
      <w:r w:rsidR="00DD0F12" w:rsidRPr="0084777C">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84777C" w:rsidRDefault="00DD0F12" w:rsidP="008658C1">
      <w:pPr>
        <w:pStyle w:val="Default"/>
        <w:ind w:firstLine="709"/>
        <w:contextualSpacing/>
        <w:jc w:val="both"/>
        <w:rPr>
          <w:color w:val="auto"/>
        </w:rPr>
      </w:pPr>
      <w:r w:rsidRPr="0084777C">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84777C">
        <w:rPr>
          <w:iCs/>
          <w:color w:val="auto"/>
        </w:rPr>
        <w:t>восьмой</w:t>
      </w:r>
      <w:r w:rsidRPr="0084777C">
        <w:rPr>
          <w:iCs/>
          <w:color w:val="auto"/>
        </w:rPr>
        <w:t xml:space="preserve"> ч</w:t>
      </w:r>
      <w:r w:rsidR="00E03854" w:rsidRPr="0084777C">
        <w:rPr>
          <w:iCs/>
          <w:color w:val="auto"/>
        </w:rPr>
        <w:t xml:space="preserve">асти </w:t>
      </w:r>
      <w:r w:rsidR="00194E11" w:rsidRPr="0084777C">
        <w:rPr>
          <w:iCs/>
          <w:color w:val="auto"/>
        </w:rPr>
        <w:t>первой</w:t>
      </w:r>
      <w:r w:rsidR="00E03854" w:rsidRPr="0084777C">
        <w:rPr>
          <w:iCs/>
          <w:color w:val="auto"/>
        </w:rPr>
        <w:t xml:space="preserve"> статьи 81 ТК </w:t>
      </w:r>
      <w:r w:rsidRPr="0084777C">
        <w:rPr>
          <w:iCs/>
          <w:color w:val="auto"/>
        </w:rPr>
        <w:t xml:space="preserve">РФ); </w:t>
      </w:r>
    </w:p>
    <w:p w14:paraId="1BF22D27" w14:textId="77777777" w:rsidR="00DD0F12" w:rsidRPr="0084777C" w:rsidRDefault="00DD0F12" w:rsidP="008658C1">
      <w:pPr>
        <w:pStyle w:val="Default"/>
        <w:ind w:firstLine="709"/>
        <w:contextualSpacing/>
        <w:jc w:val="both"/>
        <w:rPr>
          <w:color w:val="auto"/>
        </w:rPr>
      </w:pPr>
      <w:r w:rsidRPr="0084777C">
        <w:rPr>
          <w:color w:val="auto"/>
        </w:rPr>
        <w:t>- </w:t>
      </w:r>
      <w:r w:rsidRPr="0084777C">
        <w:rPr>
          <w:iCs/>
          <w:color w:val="auto"/>
        </w:rPr>
        <w:t>другие основания (</w:t>
      </w:r>
      <w:r w:rsidRPr="0084777C">
        <w:t xml:space="preserve">пункты </w:t>
      </w:r>
      <w:r w:rsidR="00194E11" w:rsidRPr="0084777C">
        <w:t>первый</w:t>
      </w:r>
      <w:r w:rsidRPr="0084777C">
        <w:t xml:space="preserve"> и </w:t>
      </w:r>
      <w:r w:rsidR="00194E11" w:rsidRPr="0084777C">
        <w:t>второй</w:t>
      </w:r>
      <w:r w:rsidRPr="0084777C">
        <w:t xml:space="preserve"> ст</w:t>
      </w:r>
      <w:r w:rsidR="00E03854" w:rsidRPr="0084777C">
        <w:t>атьи 336 ТК </w:t>
      </w:r>
      <w:r w:rsidRPr="0084777C">
        <w:t>РФ и др.).</w:t>
      </w:r>
    </w:p>
    <w:p w14:paraId="34BAF906" w14:textId="748C5990" w:rsidR="00DD0F12" w:rsidRPr="0084777C" w:rsidRDefault="000F06D9" w:rsidP="008658C1">
      <w:pPr>
        <w:pStyle w:val="Default"/>
        <w:ind w:firstLine="709"/>
        <w:contextualSpacing/>
        <w:jc w:val="both"/>
        <w:rPr>
          <w:rStyle w:val="A10"/>
          <w:b w:val="0"/>
          <w:bCs w:val="0"/>
          <w:sz w:val="24"/>
          <w:szCs w:val="24"/>
        </w:rPr>
      </w:pPr>
      <w:r w:rsidRPr="0084777C">
        <w:rPr>
          <w:color w:val="auto"/>
        </w:rPr>
        <w:t>10</w:t>
      </w:r>
      <w:r w:rsidR="00DD0F12" w:rsidRPr="0084777C">
        <w:rPr>
          <w:color w:val="auto"/>
        </w:rPr>
        <w:t>.3.3.</w:t>
      </w:r>
      <w:r w:rsidR="00E03854" w:rsidRPr="0084777C">
        <w:rPr>
          <w:color w:val="auto"/>
        </w:rPr>
        <w:t> </w:t>
      </w:r>
      <w:r w:rsidR="00DD0F12" w:rsidRPr="0084777C">
        <w:rPr>
          <w:rStyle w:val="A10"/>
          <w:b w:val="0"/>
          <w:bCs w:val="0"/>
          <w:sz w:val="24"/>
          <w:szCs w:val="24"/>
        </w:rPr>
        <w:t>Работодатель с уч</w:t>
      </w:r>
      <w:r w:rsidR="009222EB" w:rsidRPr="0084777C">
        <w:rPr>
          <w:rStyle w:val="A10"/>
          <w:b w:val="0"/>
          <w:bCs w:val="0"/>
          <w:sz w:val="24"/>
          <w:szCs w:val="24"/>
        </w:rPr>
        <w:t>ё</w:t>
      </w:r>
      <w:r w:rsidR="00DD0F12" w:rsidRPr="0084777C">
        <w:rPr>
          <w:rStyle w:val="A10"/>
          <w:b w:val="0"/>
          <w:bCs w:val="0"/>
          <w:sz w:val="24"/>
          <w:szCs w:val="24"/>
        </w:rPr>
        <w:t xml:space="preserve">том мнения </w:t>
      </w:r>
      <w:r w:rsidR="00375747" w:rsidRPr="0084777C">
        <w:rPr>
          <w:rStyle w:val="A10"/>
          <w:b w:val="0"/>
          <w:bCs w:val="0"/>
          <w:sz w:val="24"/>
          <w:szCs w:val="24"/>
        </w:rPr>
        <w:t>выборного органа первичной профсоюзной организации</w:t>
      </w:r>
      <w:r w:rsidR="00DD0F12" w:rsidRPr="0084777C">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84777C" w:rsidRDefault="00DD0F12" w:rsidP="008658C1">
      <w:pPr>
        <w:pStyle w:val="Default"/>
        <w:ind w:firstLine="709"/>
        <w:contextualSpacing/>
        <w:jc w:val="both"/>
        <w:rPr>
          <w:color w:val="auto"/>
        </w:rPr>
      </w:pPr>
      <w:r w:rsidRPr="0084777C">
        <w:rPr>
          <w:iCs/>
          <w:color w:val="auto"/>
        </w:rPr>
        <w:t xml:space="preserve">- установление и распределение учебной нагрузки педагогических и других работников; </w:t>
      </w:r>
    </w:p>
    <w:p w14:paraId="324B65B0" w14:textId="77777777" w:rsidR="00DD0F12" w:rsidRPr="0084777C" w:rsidRDefault="00DD0F12" w:rsidP="008658C1">
      <w:pPr>
        <w:pStyle w:val="Default"/>
        <w:ind w:firstLine="709"/>
        <w:contextualSpacing/>
        <w:jc w:val="both"/>
        <w:rPr>
          <w:iCs/>
          <w:color w:val="auto"/>
        </w:rPr>
      </w:pPr>
      <w:r w:rsidRPr="0084777C">
        <w:rPr>
          <w:iCs/>
          <w:color w:val="auto"/>
        </w:rPr>
        <w:t xml:space="preserve">- установление дополнительных гарантий работникам, совмещающим работу с обучением; </w:t>
      </w:r>
    </w:p>
    <w:p w14:paraId="1188D1FA" w14:textId="77777777" w:rsidR="00DD0F12" w:rsidRPr="0084777C" w:rsidRDefault="00DD0F12" w:rsidP="008658C1">
      <w:pPr>
        <w:pStyle w:val="Default"/>
        <w:ind w:firstLine="709"/>
        <w:contextualSpacing/>
        <w:jc w:val="both"/>
        <w:rPr>
          <w:iCs/>
          <w:color w:val="auto"/>
        </w:rPr>
      </w:pPr>
      <w:r w:rsidRPr="0084777C">
        <w:rPr>
          <w:iCs/>
          <w:color w:val="auto"/>
        </w:rPr>
        <w:t>- перечень должностей работников с ненормированным рабочим дн</w:t>
      </w:r>
      <w:r w:rsidR="00E03854" w:rsidRPr="0084777C">
        <w:rPr>
          <w:iCs/>
          <w:color w:val="auto"/>
        </w:rPr>
        <w:t>ем (статья 101 ТК </w:t>
      </w:r>
      <w:r w:rsidRPr="0084777C">
        <w:rPr>
          <w:iCs/>
          <w:color w:val="auto"/>
        </w:rPr>
        <w:t>РФ);</w:t>
      </w:r>
    </w:p>
    <w:p w14:paraId="48EC30C5" w14:textId="77777777" w:rsidR="00DD0F12" w:rsidRPr="0084777C" w:rsidRDefault="00DD0F12" w:rsidP="008658C1">
      <w:pPr>
        <w:pStyle w:val="Default"/>
        <w:ind w:firstLine="709"/>
        <w:contextualSpacing/>
        <w:jc w:val="both"/>
        <w:rPr>
          <w:color w:val="auto"/>
        </w:rPr>
      </w:pPr>
      <w:r w:rsidRPr="0084777C">
        <w:rPr>
          <w:color w:val="auto"/>
        </w:rPr>
        <w:t>- </w:t>
      </w:r>
      <w:r w:rsidRPr="0084777C">
        <w:rPr>
          <w:iCs/>
          <w:color w:val="auto"/>
        </w:rPr>
        <w:t xml:space="preserve">утверждение расписания занятий, годового календарного учебного графика; </w:t>
      </w:r>
    </w:p>
    <w:p w14:paraId="2817E450" w14:textId="77777777" w:rsidR="00DD0F12" w:rsidRPr="0084777C" w:rsidRDefault="00DD0F12" w:rsidP="008658C1">
      <w:pPr>
        <w:pStyle w:val="Default"/>
        <w:ind w:firstLine="709"/>
        <w:contextualSpacing/>
        <w:jc w:val="both"/>
        <w:rPr>
          <w:color w:val="auto"/>
        </w:rPr>
      </w:pPr>
      <w:r w:rsidRPr="0084777C">
        <w:rPr>
          <w:iCs/>
          <w:color w:val="auto"/>
        </w:rPr>
        <w:t>- составление графика</w:t>
      </w:r>
      <w:r w:rsidR="00E03854" w:rsidRPr="0084777C">
        <w:rPr>
          <w:iCs/>
          <w:color w:val="auto"/>
        </w:rPr>
        <w:t xml:space="preserve"> сменности (статья 103 ТК </w:t>
      </w:r>
      <w:r w:rsidRPr="0084777C">
        <w:rPr>
          <w:iCs/>
          <w:color w:val="auto"/>
        </w:rPr>
        <w:t xml:space="preserve">РФ); </w:t>
      </w:r>
    </w:p>
    <w:p w14:paraId="379E965F" w14:textId="77777777" w:rsidR="00DD0F12" w:rsidRPr="0084777C" w:rsidRDefault="00DD0F12" w:rsidP="008658C1">
      <w:pPr>
        <w:pStyle w:val="Default"/>
        <w:ind w:firstLine="709"/>
        <w:contextualSpacing/>
        <w:jc w:val="both"/>
        <w:rPr>
          <w:color w:val="auto"/>
        </w:rPr>
      </w:pPr>
      <w:r w:rsidRPr="0084777C">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84777C">
        <w:rPr>
          <w:rFonts w:eastAsia="Arial Unicode MS"/>
          <w:kern w:val="1"/>
        </w:rPr>
        <w:t> </w:t>
      </w:r>
      <w:r w:rsidRPr="0084777C">
        <w:rPr>
          <w:iCs/>
          <w:color w:val="auto"/>
        </w:rPr>
        <w:t>100 ТК</w:t>
      </w:r>
      <w:r w:rsidR="00194E11" w:rsidRPr="0084777C">
        <w:rPr>
          <w:rFonts w:eastAsia="Arial Unicode MS"/>
          <w:kern w:val="1"/>
        </w:rPr>
        <w:t> </w:t>
      </w:r>
      <w:r w:rsidRPr="0084777C">
        <w:rPr>
          <w:iCs/>
          <w:color w:val="auto"/>
        </w:rPr>
        <w:t xml:space="preserve">РФ); </w:t>
      </w:r>
    </w:p>
    <w:p w14:paraId="59FB9506" w14:textId="77777777" w:rsidR="00DD0F12" w:rsidRPr="0084777C" w:rsidRDefault="00DD0F12" w:rsidP="008658C1">
      <w:pPr>
        <w:pStyle w:val="Default"/>
        <w:ind w:firstLine="709"/>
        <w:contextualSpacing/>
        <w:jc w:val="both"/>
        <w:rPr>
          <w:color w:val="auto"/>
        </w:rPr>
      </w:pPr>
      <w:r w:rsidRPr="0084777C">
        <w:rPr>
          <w:iCs/>
          <w:color w:val="auto"/>
        </w:rPr>
        <w:t>- утверждение графика отпусков (статья 123 ТК</w:t>
      </w:r>
      <w:r w:rsidR="00194E11" w:rsidRPr="0084777C">
        <w:rPr>
          <w:rFonts w:eastAsia="Arial Unicode MS"/>
          <w:kern w:val="1"/>
        </w:rPr>
        <w:t> </w:t>
      </w:r>
      <w:r w:rsidRPr="0084777C">
        <w:rPr>
          <w:iCs/>
          <w:color w:val="auto"/>
        </w:rPr>
        <w:t xml:space="preserve">РФ); </w:t>
      </w:r>
    </w:p>
    <w:p w14:paraId="2390F135" w14:textId="77777777" w:rsidR="00DD0F12" w:rsidRPr="0084777C" w:rsidRDefault="00DD0F12" w:rsidP="008658C1">
      <w:pPr>
        <w:pStyle w:val="Default"/>
        <w:ind w:firstLine="709"/>
        <w:contextualSpacing/>
        <w:jc w:val="both"/>
        <w:rPr>
          <w:iCs/>
          <w:color w:val="auto"/>
        </w:rPr>
      </w:pPr>
      <w:r w:rsidRPr="0084777C">
        <w:rPr>
          <w:iCs/>
          <w:color w:val="auto"/>
        </w:rPr>
        <w:t xml:space="preserve">- утверждение графика длительных отпусков; </w:t>
      </w:r>
    </w:p>
    <w:p w14:paraId="0A82328F" w14:textId="77777777" w:rsidR="00DD0F12" w:rsidRPr="0084777C" w:rsidRDefault="00DD0F12" w:rsidP="008658C1">
      <w:pPr>
        <w:pStyle w:val="Default"/>
        <w:ind w:firstLine="709"/>
        <w:contextualSpacing/>
        <w:jc w:val="both"/>
        <w:rPr>
          <w:iCs/>
          <w:color w:val="auto"/>
        </w:rPr>
      </w:pPr>
      <w:r w:rsidRPr="0084777C">
        <w:rPr>
          <w:iCs/>
          <w:color w:val="auto"/>
        </w:rPr>
        <w:t>- правила и инструкции по охране труда для работников (статья 212 ТК РФ);</w:t>
      </w:r>
    </w:p>
    <w:p w14:paraId="3FDA432F" w14:textId="16B1C26C" w:rsidR="00DD0F12" w:rsidRPr="0084777C" w:rsidRDefault="00DD0F12" w:rsidP="008658C1">
      <w:pPr>
        <w:pStyle w:val="Default"/>
        <w:ind w:firstLine="709"/>
        <w:contextualSpacing/>
        <w:jc w:val="both"/>
        <w:rPr>
          <w:iCs/>
          <w:color w:val="auto"/>
        </w:rPr>
      </w:pPr>
      <w:r w:rsidRPr="0084777C">
        <w:rPr>
          <w:iCs/>
          <w:color w:val="auto"/>
        </w:rPr>
        <w:t>- конкретные размеры оплаты за работу в выходной или нерабочий праздничный день (статья 153 ТК</w:t>
      </w:r>
      <w:r w:rsidR="00194E11" w:rsidRPr="0084777C">
        <w:rPr>
          <w:rFonts w:eastAsia="Arial Unicode MS"/>
          <w:kern w:val="1"/>
        </w:rPr>
        <w:t> </w:t>
      </w:r>
      <w:r w:rsidRPr="0084777C">
        <w:rPr>
          <w:iCs/>
          <w:color w:val="auto"/>
        </w:rPr>
        <w:t>РФ), оплаты труда работников</w:t>
      </w:r>
      <w:r w:rsidR="00B56C8D" w:rsidRPr="0084777C">
        <w:rPr>
          <w:iCs/>
          <w:color w:val="auto"/>
        </w:rPr>
        <w:t>,</w:t>
      </w:r>
      <w:r w:rsidRPr="0084777C">
        <w:rPr>
          <w:iCs/>
          <w:color w:val="auto"/>
        </w:rPr>
        <w:t xml:space="preserve"> занятых на работах с вредными и (или) </w:t>
      </w:r>
      <w:r w:rsidRPr="0084777C">
        <w:rPr>
          <w:iCs/>
          <w:color w:val="auto"/>
        </w:rPr>
        <w:lastRenderedPageBreak/>
        <w:t xml:space="preserve">опасными условиями труда (статья 147 ТК РФ), оплаты труда за работу </w:t>
      </w:r>
      <w:r w:rsidR="00E03854" w:rsidRPr="0084777C">
        <w:rPr>
          <w:iCs/>
          <w:color w:val="auto"/>
        </w:rPr>
        <w:t>в ночное время (статья 154 ТК </w:t>
      </w:r>
      <w:r w:rsidRPr="0084777C">
        <w:rPr>
          <w:iCs/>
          <w:color w:val="auto"/>
        </w:rPr>
        <w:t xml:space="preserve">РФ); </w:t>
      </w:r>
    </w:p>
    <w:p w14:paraId="3350347F" w14:textId="77777777" w:rsidR="00DD0F12" w:rsidRPr="0084777C" w:rsidRDefault="00DD0F12" w:rsidP="008658C1">
      <w:pPr>
        <w:pStyle w:val="Default"/>
        <w:ind w:firstLine="709"/>
        <w:contextualSpacing/>
        <w:jc w:val="both"/>
        <w:rPr>
          <w:iCs/>
          <w:color w:val="auto"/>
        </w:rPr>
      </w:pPr>
      <w:r w:rsidRPr="0084777C">
        <w:rPr>
          <w:iCs/>
          <w:color w:val="auto"/>
        </w:rPr>
        <w:t>- введение, замену и пере</w:t>
      </w:r>
      <w:r w:rsidR="00E03854" w:rsidRPr="0084777C">
        <w:rPr>
          <w:iCs/>
          <w:color w:val="auto"/>
        </w:rPr>
        <w:t>смотр норм труда (статья 162 ТК </w:t>
      </w:r>
      <w:r w:rsidRPr="0084777C">
        <w:rPr>
          <w:iCs/>
          <w:color w:val="auto"/>
        </w:rPr>
        <w:t>РФ);</w:t>
      </w:r>
    </w:p>
    <w:p w14:paraId="26FABE7C" w14:textId="77777777" w:rsidR="00DD0F12" w:rsidRPr="0084777C" w:rsidRDefault="00DD0F12" w:rsidP="008658C1">
      <w:pPr>
        <w:pStyle w:val="Default"/>
        <w:ind w:firstLine="709"/>
        <w:contextualSpacing/>
        <w:jc w:val="both"/>
        <w:rPr>
          <w:color w:val="auto"/>
        </w:rPr>
      </w:pPr>
      <w:r w:rsidRPr="0084777C">
        <w:rPr>
          <w:iCs/>
          <w:color w:val="auto"/>
        </w:rPr>
        <w:t>- определение сроков проведения специальной оценки условий труда (с</w:t>
      </w:r>
      <w:r w:rsidR="00E03854" w:rsidRPr="0084777C">
        <w:rPr>
          <w:iCs/>
          <w:color w:val="auto"/>
        </w:rPr>
        <w:t>татья 22 ТК </w:t>
      </w:r>
      <w:r w:rsidRPr="0084777C">
        <w:rPr>
          <w:iCs/>
          <w:color w:val="auto"/>
        </w:rPr>
        <w:t>РФ);</w:t>
      </w:r>
    </w:p>
    <w:p w14:paraId="7C6A666C" w14:textId="77777777" w:rsidR="00DD0F12" w:rsidRPr="0084777C" w:rsidRDefault="00DD0F12" w:rsidP="008658C1">
      <w:pPr>
        <w:pStyle w:val="Default"/>
        <w:ind w:firstLine="709"/>
        <w:contextualSpacing/>
        <w:jc w:val="both"/>
        <w:rPr>
          <w:iCs/>
          <w:color w:val="auto"/>
        </w:rPr>
      </w:pPr>
      <w:r w:rsidRPr="0084777C">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EFD1549" w14:textId="65570889" w:rsidR="00DD0F12" w:rsidRPr="0084777C" w:rsidRDefault="000F06D9" w:rsidP="008658C1">
      <w:pPr>
        <w:pStyle w:val="Default"/>
        <w:ind w:firstLine="709"/>
        <w:contextualSpacing/>
        <w:jc w:val="both"/>
        <w:rPr>
          <w:b/>
          <w:color w:val="auto"/>
        </w:rPr>
      </w:pPr>
      <w:r w:rsidRPr="0084777C">
        <w:rPr>
          <w:color w:val="auto"/>
        </w:rPr>
        <w:t>10</w:t>
      </w:r>
      <w:r w:rsidR="00DD0F12" w:rsidRPr="0084777C">
        <w:rPr>
          <w:color w:val="auto"/>
        </w:rPr>
        <w:t>.3.4.</w:t>
      </w:r>
      <w:r w:rsidR="00E03854" w:rsidRPr="0084777C">
        <w:rPr>
          <w:color w:val="auto"/>
        </w:rPr>
        <w:t> </w:t>
      </w:r>
      <w:r w:rsidR="00DD0F12" w:rsidRPr="0084777C">
        <w:rPr>
          <w:rStyle w:val="A10"/>
          <w:b w:val="0"/>
          <w:bCs w:val="0"/>
          <w:sz w:val="24"/>
          <w:szCs w:val="24"/>
        </w:rPr>
        <w:t>Работодатель с</w:t>
      </w:r>
      <w:r w:rsidR="00ED4813" w:rsidRPr="0084777C">
        <w:rPr>
          <w:rStyle w:val="A10"/>
          <w:b w:val="0"/>
          <w:bCs w:val="0"/>
          <w:sz w:val="24"/>
          <w:szCs w:val="24"/>
        </w:rPr>
        <w:t xml:space="preserve"> </w:t>
      </w:r>
      <w:r w:rsidR="00DD0F12" w:rsidRPr="0084777C">
        <w:rPr>
          <w:bCs/>
          <w:color w:val="auto"/>
        </w:rPr>
        <w:t>предварительного согласия</w:t>
      </w:r>
      <w:r w:rsidR="00ED4813" w:rsidRPr="0084777C">
        <w:rPr>
          <w:bCs/>
          <w:color w:val="auto"/>
        </w:rPr>
        <w:t xml:space="preserve"> </w:t>
      </w:r>
      <w:r w:rsidR="00375747" w:rsidRPr="0084777C">
        <w:rPr>
          <w:rStyle w:val="A10"/>
          <w:b w:val="0"/>
          <w:bCs w:val="0"/>
          <w:sz w:val="24"/>
          <w:szCs w:val="24"/>
        </w:rPr>
        <w:t xml:space="preserve">выборного органа первичной профсоюзной организации </w:t>
      </w:r>
      <w:r w:rsidR="00DD0F12" w:rsidRPr="0084777C">
        <w:rPr>
          <w:bCs/>
          <w:color w:val="auto"/>
        </w:rPr>
        <w:t xml:space="preserve">осуществляет: </w:t>
      </w:r>
    </w:p>
    <w:p w14:paraId="6E2644C5" w14:textId="77777777" w:rsidR="00DD0F12" w:rsidRPr="0084777C" w:rsidRDefault="00DD0F12" w:rsidP="008658C1">
      <w:pPr>
        <w:pStyle w:val="Default"/>
        <w:ind w:firstLine="709"/>
        <w:contextualSpacing/>
        <w:jc w:val="both"/>
        <w:rPr>
          <w:color w:val="auto"/>
        </w:rPr>
      </w:pPr>
      <w:r w:rsidRPr="0084777C">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84777C" w:rsidRDefault="00DD0F12" w:rsidP="008658C1">
      <w:pPr>
        <w:pStyle w:val="Default"/>
        <w:ind w:firstLine="709"/>
        <w:contextualSpacing/>
        <w:jc w:val="both"/>
        <w:rPr>
          <w:color w:val="auto"/>
        </w:rPr>
      </w:pPr>
      <w:r w:rsidRPr="0084777C">
        <w:rPr>
          <w:iCs/>
          <w:color w:val="auto"/>
        </w:rPr>
        <w:t xml:space="preserve">- временный перевод работников, являющихся членами Профсоюза, на другую работу в случаях, предусмотренных </w:t>
      </w:r>
      <w:r w:rsidR="00E03854" w:rsidRPr="0084777C">
        <w:rPr>
          <w:iCs/>
          <w:color w:val="auto"/>
        </w:rPr>
        <w:t>статьё</w:t>
      </w:r>
      <w:r w:rsidRPr="0084777C">
        <w:rPr>
          <w:iCs/>
          <w:color w:val="auto"/>
        </w:rPr>
        <w:t>й 39, част</w:t>
      </w:r>
      <w:r w:rsidR="00E03854" w:rsidRPr="0084777C">
        <w:rPr>
          <w:iCs/>
          <w:color w:val="auto"/>
        </w:rPr>
        <w:t xml:space="preserve">ью </w:t>
      </w:r>
      <w:r w:rsidR="0065508A" w:rsidRPr="0084777C">
        <w:rPr>
          <w:iCs/>
          <w:color w:val="auto"/>
        </w:rPr>
        <w:t>третьей</w:t>
      </w:r>
      <w:r w:rsidR="00E03854" w:rsidRPr="0084777C">
        <w:rPr>
          <w:iCs/>
          <w:color w:val="auto"/>
        </w:rPr>
        <w:t xml:space="preserve"> статьи 72.2. ТК </w:t>
      </w:r>
      <w:r w:rsidRPr="0084777C">
        <w:rPr>
          <w:iCs/>
          <w:color w:val="auto"/>
        </w:rPr>
        <w:t xml:space="preserve">РФ; </w:t>
      </w:r>
    </w:p>
    <w:p w14:paraId="3D3EBE7E" w14:textId="77777777" w:rsidR="00DD0F12" w:rsidRPr="0084777C" w:rsidRDefault="00DD0F12" w:rsidP="008658C1">
      <w:pPr>
        <w:pStyle w:val="Default"/>
        <w:ind w:firstLine="709"/>
        <w:contextualSpacing/>
        <w:jc w:val="both"/>
        <w:rPr>
          <w:iCs/>
          <w:color w:val="auto"/>
        </w:rPr>
      </w:pPr>
      <w:r w:rsidRPr="0084777C">
        <w:rPr>
          <w:iCs/>
          <w:color w:val="auto"/>
        </w:rPr>
        <w:t>- расторжение трудового договора по инициативе работодателя в соответствии с пунктам</w:t>
      </w:r>
      <w:r w:rsidR="00E03854" w:rsidRPr="0084777C">
        <w:rPr>
          <w:iCs/>
          <w:color w:val="auto"/>
        </w:rPr>
        <w:t xml:space="preserve">и </w:t>
      </w:r>
      <w:r w:rsidR="00DF0CA1" w:rsidRPr="0084777C">
        <w:rPr>
          <w:iCs/>
          <w:color w:val="auto"/>
        </w:rPr>
        <w:t xml:space="preserve">вторым, третьим и пятым </w:t>
      </w:r>
      <w:r w:rsidR="00E03854" w:rsidRPr="0084777C">
        <w:rPr>
          <w:iCs/>
          <w:color w:val="auto"/>
        </w:rPr>
        <w:t xml:space="preserve">части </w:t>
      </w:r>
      <w:r w:rsidR="00DF0CA1" w:rsidRPr="0084777C">
        <w:rPr>
          <w:iCs/>
          <w:color w:val="auto"/>
        </w:rPr>
        <w:t>первой</w:t>
      </w:r>
      <w:r w:rsidR="00E03854" w:rsidRPr="0084777C">
        <w:rPr>
          <w:iCs/>
          <w:color w:val="auto"/>
        </w:rPr>
        <w:t xml:space="preserve"> статьи 81</w:t>
      </w:r>
      <w:r w:rsidR="00DF0CA1" w:rsidRPr="0084777C">
        <w:rPr>
          <w:rFonts w:eastAsia="Arial Unicode MS"/>
          <w:kern w:val="1"/>
        </w:rPr>
        <w:t> </w:t>
      </w:r>
      <w:r w:rsidR="00E03854" w:rsidRPr="0084777C">
        <w:rPr>
          <w:iCs/>
          <w:color w:val="auto"/>
        </w:rPr>
        <w:t>ТК </w:t>
      </w:r>
      <w:r w:rsidRPr="0084777C">
        <w:rPr>
          <w:iCs/>
          <w:color w:val="auto"/>
        </w:rPr>
        <w:t>РФ с работниками, являющимися членами Профсоюза.</w:t>
      </w:r>
    </w:p>
    <w:p w14:paraId="2B1EBBD8" w14:textId="2C0F431F" w:rsidR="00DD0F12" w:rsidRPr="0084777C" w:rsidRDefault="000F06D9" w:rsidP="008658C1">
      <w:pPr>
        <w:pStyle w:val="3"/>
        <w:ind w:firstLine="709"/>
        <w:contextualSpacing/>
        <w:rPr>
          <w:sz w:val="24"/>
          <w:szCs w:val="24"/>
        </w:rPr>
      </w:pPr>
      <w:r w:rsidRPr="0084777C">
        <w:rPr>
          <w:sz w:val="24"/>
          <w:szCs w:val="24"/>
        </w:rPr>
        <w:t>10</w:t>
      </w:r>
      <w:r w:rsidR="00DD0F12" w:rsidRPr="0084777C">
        <w:rPr>
          <w:sz w:val="24"/>
          <w:szCs w:val="24"/>
        </w:rPr>
        <w:t>.</w:t>
      </w:r>
      <w:r w:rsidR="00E03854" w:rsidRPr="0084777C">
        <w:rPr>
          <w:sz w:val="24"/>
          <w:szCs w:val="24"/>
        </w:rPr>
        <w:t>4. </w:t>
      </w:r>
      <w:r w:rsidR="00DD0F12" w:rsidRPr="0084777C">
        <w:rPr>
          <w:sz w:val="24"/>
          <w:szCs w:val="24"/>
        </w:rPr>
        <w:t>Выборный орган первичной профсоюзной организации обязуется:</w:t>
      </w:r>
    </w:p>
    <w:p w14:paraId="55191FAA" w14:textId="30691DFC" w:rsidR="00DD0F12" w:rsidRPr="0084777C" w:rsidRDefault="000F06D9" w:rsidP="008658C1">
      <w:pPr>
        <w:pStyle w:val="Pa9"/>
        <w:spacing w:line="240" w:lineRule="auto"/>
        <w:ind w:firstLine="709"/>
        <w:contextualSpacing/>
        <w:jc w:val="both"/>
        <w:rPr>
          <w:color w:val="000000"/>
        </w:rPr>
      </w:pPr>
      <w:r w:rsidRPr="0084777C">
        <w:t>10</w:t>
      </w:r>
      <w:r w:rsidR="00DD0F12" w:rsidRPr="0084777C">
        <w:t>.4.1.</w:t>
      </w:r>
      <w:r w:rsidR="00E03854" w:rsidRPr="0084777C">
        <w:t> </w:t>
      </w:r>
      <w:r w:rsidR="00DD0F12" w:rsidRPr="0084777C">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84777C">
        <w:rPr>
          <w:rStyle w:val="A10"/>
          <w:b w:val="0"/>
          <w:bCs w:val="0"/>
          <w:sz w:val="24"/>
          <w:szCs w:val="24"/>
        </w:rPr>
        <w:t xml:space="preserve"> на принципах социального партнё</w:t>
      </w:r>
      <w:r w:rsidR="00DD0F12" w:rsidRPr="0084777C">
        <w:rPr>
          <w:rStyle w:val="A10"/>
          <w:b w:val="0"/>
          <w:bCs w:val="0"/>
          <w:sz w:val="24"/>
          <w:szCs w:val="24"/>
        </w:rPr>
        <w:t>рства.</w:t>
      </w:r>
    </w:p>
    <w:p w14:paraId="3FE0A090" w14:textId="6A309212" w:rsidR="00DD0F12" w:rsidRPr="0084777C" w:rsidRDefault="000F06D9" w:rsidP="008658C1">
      <w:pPr>
        <w:pStyle w:val="Pa9"/>
        <w:spacing w:line="240" w:lineRule="auto"/>
        <w:ind w:firstLine="709"/>
        <w:contextualSpacing/>
        <w:jc w:val="both"/>
        <w:rPr>
          <w:color w:val="000000"/>
        </w:rPr>
      </w:pPr>
      <w:r w:rsidRPr="0084777C">
        <w:rPr>
          <w:rStyle w:val="A10"/>
          <w:b w:val="0"/>
          <w:bCs w:val="0"/>
          <w:sz w:val="24"/>
          <w:szCs w:val="24"/>
        </w:rPr>
        <w:t>10</w:t>
      </w:r>
      <w:r w:rsidR="00375747" w:rsidRPr="0084777C">
        <w:rPr>
          <w:rStyle w:val="A10"/>
          <w:b w:val="0"/>
          <w:bCs w:val="0"/>
          <w:sz w:val="24"/>
          <w:szCs w:val="24"/>
        </w:rPr>
        <w:t>.4.2.</w:t>
      </w:r>
      <w:r w:rsidR="00E03854" w:rsidRPr="0084777C">
        <w:rPr>
          <w:rStyle w:val="A10"/>
          <w:b w:val="0"/>
          <w:bCs w:val="0"/>
          <w:sz w:val="24"/>
          <w:szCs w:val="24"/>
        </w:rPr>
        <w:t> </w:t>
      </w:r>
      <w:r w:rsidR="00DD0F12" w:rsidRPr="0084777C">
        <w:rPr>
          <w:rStyle w:val="A10"/>
          <w:b w:val="0"/>
          <w:bCs w:val="0"/>
          <w:sz w:val="24"/>
          <w:szCs w:val="24"/>
        </w:rPr>
        <w:t>Разъяснять работникам положения коллективного договора</w:t>
      </w:r>
      <w:r w:rsidR="00375747" w:rsidRPr="0084777C">
        <w:rPr>
          <w:rStyle w:val="A10"/>
          <w:b w:val="0"/>
          <w:bCs w:val="0"/>
          <w:sz w:val="24"/>
          <w:szCs w:val="24"/>
        </w:rPr>
        <w:t xml:space="preserve"> и приложений к нему</w:t>
      </w:r>
      <w:r w:rsidR="00DD0F12" w:rsidRPr="0084777C">
        <w:rPr>
          <w:rStyle w:val="A10"/>
          <w:b w:val="0"/>
          <w:bCs w:val="0"/>
          <w:sz w:val="24"/>
          <w:szCs w:val="24"/>
        </w:rPr>
        <w:t xml:space="preserve">. </w:t>
      </w:r>
    </w:p>
    <w:p w14:paraId="277C8C0E" w14:textId="7B81DB58" w:rsidR="00DD0F12" w:rsidRPr="0084777C" w:rsidRDefault="000F06D9" w:rsidP="008658C1">
      <w:pPr>
        <w:pStyle w:val="3"/>
        <w:ind w:firstLine="709"/>
        <w:contextualSpacing/>
        <w:rPr>
          <w:sz w:val="24"/>
          <w:szCs w:val="24"/>
        </w:rPr>
      </w:pPr>
      <w:r w:rsidRPr="0084777C">
        <w:rPr>
          <w:sz w:val="24"/>
          <w:szCs w:val="24"/>
        </w:rPr>
        <w:t>10</w:t>
      </w:r>
      <w:r w:rsidR="00E03854" w:rsidRPr="0084777C">
        <w:rPr>
          <w:sz w:val="24"/>
          <w:szCs w:val="24"/>
        </w:rPr>
        <w:t>.4.3. </w:t>
      </w:r>
      <w:r w:rsidR="00DD0F12" w:rsidRPr="0084777C">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84777C" w:rsidRDefault="000F06D9" w:rsidP="008658C1">
      <w:pPr>
        <w:pStyle w:val="3"/>
        <w:ind w:firstLine="709"/>
        <w:contextualSpacing/>
        <w:rPr>
          <w:sz w:val="24"/>
          <w:szCs w:val="24"/>
        </w:rPr>
      </w:pPr>
      <w:r w:rsidRPr="0084777C">
        <w:rPr>
          <w:sz w:val="24"/>
          <w:szCs w:val="24"/>
        </w:rPr>
        <w:t>10</w:t>
      </w:r>
      <w:r w:rsidR="00E03854" w:rsidRPr="0084777C">
        <w:rPr>
          <w:sz w:val="24"/>
          <w:szCs w:val="24"/>
        </w:rPr>
        <w:t>.4.4. </w:t>
      </w:r>
      <w:r w:rsidR="00DD0F12" w:rsidRPr="0084777C">
        <w:rPr>
          <w:sz w:val="24"/>
          <w:szCs w:val="24"/>
        </w:rPr>
        <w:t>Представлять во взаимоотношениях с работодателем интересы работников, не являющихся членами Профсоюза,</w:t>
      </w:r>
      <w:r w:rsidR="003A6938" w:rsidRPr="0084777C">
        <w:rPr>
          <w:sz w:val="24"/>
          <w:szCs w:val="24"/>
        </w:rPr>
        <w:t xml:space="preserve"> </w:t>
      </w:r>
      <w:r w:rsidR="00DD0F12" w:rsidRPr="0084777C">
        <w:rPr>
          <w:sz w:val="24"/>
          <w:szCs w:val="24"/>
        </w:rPr>
        <w:t>в случае,</w:t>
      </w:r>
      <w:r w:rsidR="003A6938" w:rsidRPr="0084777C">
        <w:rPr>
          <w:sz w:val="24"/>
          <w:szCs w:val="24"/>
        </w:rPr>
        <w:t xml:space="preserve"> </w:t>
      </w:r>
      <w:r w:rsidR="00DD0F12" w:rsidRPr="0084777C">
        <w:rPr>
          <w:sz w:val="24"/>
          <w:szCs w:val="24"/>
        </w:rPr>
        <w:t>если они уполномочили выборный орган первичной профсоюзной организации</w:t>
      </w:r>
      <w:r w:rsidR="00ED4813" w:rsidRPr="0084777C">
        <w:rPr>
          <w:sz w:val="24"/>
          <w:szCs w:val="24"/>
        </w:rPr>
        <w:t xml:space="preserve"> </w:t>
      </w:r>
      <w:r w:rsidR="00DD0F12" w:rsidRPr="0084777C">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84777C" w:rsidRDefault="000F06D9" w:rsidP="008658C1">
      <w:pPr>
        <w:pStyle w:val="3"/>
        <w:ind w:firstLine="709"/>
        <w:contextualSpacing/>
        <w:rPr>
          <w:sz w:val="24"/>
          <w:szCs w:val="24"/>
        </w:rPr>
      </w:pPr>
      <w:r w:rsidRPr="0084777C">
        <w:rPr>
          <w:sz w:val="24"/>
          <w:szCs w:val="24"/>
        </w:rPr>
        <w:t>10</w:t>
      </w:r>
      <w:r w:rsidR="00E03854" w:rsidRPr="0084777C">
        <w:rPr>
          <w:sz w:val="24"/>
          <w:szCs w:val="24"/>
        </w:rPr>
        <w:t>.4.5. </w:t>
      </w:r>
      <w:r w:rsidR="00DD0F12" w:rsidRPr="0084777C">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84777C" w:rsidRDefault="00DD0F12" w:rsidP="008658C1">
      <w:pPr>
        <w:pStyle w:val="3"/>
        <w:ind w:firstLine="709"/>
        <w:contextualSpacing/>
        <w:rPr>
          <w:sz w:val="24"/>
          <w:szCs w:val="24"/>
        </w:rPr>
      </w:pPr>
      <w:r w:rsidRPr="0084777C">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84777C" w:rsidRDefault="008B76E2" w:rsidP="008658C1">
      <w:pPr>
        <w:pStyle w:val="3"/>
        <w:ind w:firstLine="709"/>
        <w:contextualSpacing/>
        <w:rPr>
          <w:color w:val="000000"/>
          <w:sz w:val="24"/>
          <w:szCs w:val="24"/>
        </w:rPr>
      </w:pPr>
      <w:r w:rsidRPr="0084777C">
        <w:rPr>
          <w:color w:val="000000"/>
          <w:sz w:val="24"/>
          <w:szCs w:val="24"/>
        </w:rPr>
        <w:t>правильностью ведения и хранения трудовых книжек работников (сведений о трудовой деятельности</w:t>
      </w:r>
      <w:r w:rsidR="0038515A" w:rsidRPr="0084777C">
        <w:rPr>
          <w:b/>
          <w:sz w:val="24"/>
          <w:szCs w:val="24"/>
        </w:rPr>
        <w:t>)</w:t>
      </w:r>
      <w:r w:rsidR="00B56C8D" w:rsidRPr="0084777C">
        <w:rPr>
          <w:b/>
          <w:sz w:val="24"/>
          <w:szCs w:val="24"/>
        </w:rPr>
        <w:t xml:space="preserve"> </w:t>
      </w:r>
      <w:r w:rsidRPr="0084777C">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84777C">
        <w:rPr>
          <w:color w:val="000000"/>
          <w:sz w:val="24"/>
          <w:szCs w:val="24"/>
        </w:rPr>
        <w:t>;</w:t>
      </w:r>
    </w:p>
    <w:p w14:paraId="6CA94B9E" w14:textId="77777777" w:rsidR="0038515A" w:rsidRPr="0084777C" w:rsidRDefault="0038515A" w:rsidP="008658C1">
      <w:pPr>
        <w:pStyle w:val="3"/>
        <w:ind w:firstLine="709"/>
        <w:contextualSpacing/>
        <w:rPr>
          <w:sz w:val="24"/>
          <w:szCs w:val="24"/>
        </w:rPr>
      </w:pPr>
      <w:r w:rsidRPr="0084777C">
        <w:rPr>
          <w:color w:val="000000"/>
          <w:sz w:val="24"/>
          <w:szCs w:val="24"/>
        </w:rPr>
        <w:t xml:space="preserve">своевременным </w:t>
      </w:r>
      <w:r w:rsidR="006A3858" w:rsidRPr="0084777C">
        <w:rPr>
          <w:color w:val="000000"/>
          <w:sz w:val="24"/>
          <w:szCs w:val="24"/>
        </w:rPr>
        <w:t xml:space="preserve">предоставлением </w:t>
      </w:r>
      <w:r w:rsidRPr="0084777C">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4777C">
        <w:rPr>
          <w:rStyle w:val="aff1"/>
          <w:sz w:val="24"/>
          <w:szCs w:val="24"/>
        </w:rPr>
        <w:footnoteReference w:id="1"/>
      </w:r>
      <w:r w:rsidRPr="0084777C">
        <w:rPr>
          <w:color w:val="000000"/>
          <w:sz w:val="24"/>
          <w:szCs w:val="24"/>
        </w:rPr>
        <w:t>)</w:t>
      </w:r>
      <w:r w:rsidRPr="0084777C">
        <w:rPr>
          <w:sz w:val="24"/>
          <w:szCs w:val="24"/>
        </w:rPr>
        <w:t>;</w:t>
      </w:r>
    </w:p>
    <w:p w14:paraId="35C6E5EF" w14:textId="77777777" w:rsidR="00DD0F12" w:rsidRPr="0084777C" w:rsidRDefault="00DD0F12" w:rsidP="008658C1">
      <w:pPr>
        <w:pStyle w:val="Default"/>
        <w:ind w:firstLine="709"/>
        <w:contextualSpacing/>
        <w:jc w:val="both"/>
      </w:pPr>
      <w:r w:rsidRPr="0084777C">
        <w:t xml:space="preserve">охраной труда в образовательной организации; </w:t>
      </w:r>
    </w:p>
    <w:p w14:paraId="2A6FCD47" w14:textId="77777777" w:rsidR="00DD0F12" w:rsidRPr="0084777C" w:rsidRDefault="00DD0F12" w:rsidP="008658C1">
      <w:pPr>
        <w:pStyle w:val="Default"/>
        <w:ind w:firstLine="709"/>
        <w:contextualSpacing/>
        <w:jc w:val="both"/>
      </w:pPr>
      <w:r w:rsidRPr="0084777C">
        <w:t xml:space="preserve">правильностью и своевременностью предоставления работникам отпусков и их оплаты; </w:t>
      </w:r>
    </w:p>
    <w:p w14:paraId="1E22F343" w14:textId="77777777" w:rsidR="00DD0F12" w:rsidRPr="0084777C" w:rsidRDefault="00DD0F12" w:rsidP="008658C1">
      <w:pPr>
        <w:pStyle w:val="Default"/>
        <w:ind w:firstLine="709"/>
        <w:contextualSpacing/>
        <w:jc w:val="both"/>
      </w:pPr>
      <w:r w:rsidRPr="0084777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84777C" w:rsidRDefault="00DD0F12" w:rsidP="008658C1">
      <w:pPr>
        <w:pStyle w:val="Default"/>
        <w:ind w:firstLine="709"/>
        <w:contextualSpacing/>
        <w:jc w:val="both"/>
      </w:pPr>
      <w:r w:rsidRPr="0084777C">
        <w:t xml:space="preserve">соблюдением порядка аттестации педагогических работников образовательной организации; </w:t>
      </w:r>
    </w:p>
    <w:p w14:paraId="08A683A5" w14:textId="0946C1D8" w:rsidR="00DD0F12" w:rsidRPr="0084777C" w:rsidRDefault="000F06D9" w:rsidP="008658C1">
      <w:pPr>
        <w:pStyle w:val="Default"/>
        <w:ind w:firstLine="709"/>
        <w:contextualSpacing/>
        <w:jc w:val="both"/>
      </w:pPr>
      <w:r w:rsidRPr="0084777C">
        <w:t>10</w:t>
      </w:r>
      <w:r w:rsidR="00366E2F" w:rsidRPr="0084777C">
        <w:t>.4.6. </w:t>
      </w:r>
      <w:r w:rsidR="00DD0F12" w:rsidRPr="0084777C">
        <w:t xml:space="preserve">Обеспечивать выполнение условий настоящего коллективного договора. </w:t>
      </w:r>
    </w:p>
    <w:p w14:paraId="7714FB59" w14:textId="05F9086C" w:rsidR="00DD0F12" w:rsidRPr="0084777C" w:rsidRDefault="000F06D9" w:rsidP="008658C1">
      <w:pPr>
        <w:pStyle w:val="Default"/>
        <w:ind w:firstLine="709"/>
        <w:contextualSpacing/>
        <w:jc w:val="both"/>
      </w:pPr>
      <w:r w:rsidRPr="0084777C">
        <w:lastRenderedPageBreak/>
        <w:t>10</w:t>
      </w:r>
      <w:r w:rsidR="00375747" w:rsidRPr="0084777C">
        <w:t>.4</w:t>
      </w:r>
      <w:r w:rsidR="00366E2F" w:rsidRPr="0084777C">
        <w:t>.7. </w:t>
      </w:r>
      <w:r w:rsidR="00DD0F12" w:rsidRPr="0084777C">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84777C" w:rsidRDefault="000F06D9" w:rsidP="008658C1">
      <w:pPr>
        <w:pStyle w:val="Pa9"/>
        <w:spacing w:line="240" w:lineRule="auto"/>
        <w:ind w:firstLine="709"/>
        <w:contextualSpacing/>
        <w:jc w:val="both"/>
        <w:rPr>
          <w:color w:val="000000"/>
        </w:rPr>
      </w:pPr>
      <w:r w:rsidRPr="0084777C">
        <w:t>10</w:t>
      </w:r>
      <w:r w:rsidR="00DD0F12" w:rsidRPr="0084777C">
        <w:t>.4.8.</w:t>
      </w:r>
      <w:r w:rsidR="00366E2F" w:rsidRPr="0084777C">
        <w:t> </w:t>
      </w:r>
      <w:r w:rsidR="00DD0F12" w:rsidRPr="0084777C">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84777C" w:rsidRDefault="000F06D9" w:rsidP="008658C1">
      <w:pPr>
        <w:pStyle w:val="Pa9"/>
        <w:spacing w:line="240" w:lineRule="auto"/>
        <w:ind w:firstLine="709"/>
        <w:contextualSpacing/>
        <w:jc w:val="both"/>
        <w:rPr>
          <w:color w:val="000000"/>
        </w:rPr>
      </w:pPr>
      <w:r w:rsidRPr="0084777C">
        <w:t>10</w:t>
      </w:r>
      <w:r w:rsidR="00366E2F" w:rsidRPr="0084777C">
        <w:t>.4.9. </w:t>
      </w:r>
      <w:r w:rsidR="00DD0F12" w:rsidRPr="0084777C">
        <w:t>Принимать участие в аттестации работников образовательной организации на соответствие занимаемой должности</w:t>
      </w:r>
      <w:r w:rsidR="00DD0F12" w:rsidRPr="0084777C">
        <w:rPr>
          <w:rStyle w:val="A10"/>
          <w:b w:val="0"/>
          <w:bCs w:val="0"/>
          <w:sz w:val="24"/>
          <w:szCs w:val="24"/>
        </w:rPr>
        <w:t>.</w:t>
      </w:r>
    </w:p>
    <w:p w14:paraId="2E2BE11A" w14:textId="2C96669C" w:rsidR="00DD0F12" w:rsidRPr="0084777C" w:rsidRDefault="000F06D9" w:rsidP="008658C1">
      <w:pPr>
        <w:pStyle w:val="Default"/>
        <w:ind w:firstLine="709"/>
        <w:contextualSpacing/>
        <w:jc w:val="both"/>
      </w:pPr>
      <w:r w:rsidRPr="0084777C">
        <w:t>10</w:t>
      </w:r>
      <w:r w:rsidR="00375747" w:rsidRPr="0084777C">
        <w:t>.4.10.</w:t>
      </w:r>
      <w:r w:rsidR="00366E2F" w:rsidRPr="0084777C">
        <w:t> </w:t>
      </w:r>
      <w:r w:rsidR="00DD0F12" w:rsidRPr="0084777C">
        <w:t>Осуществлять проверку уплаты и перечисления членских профсоюзных взносов</w:t>
      </w:r>
      <w:r w:rsidR="004E1BEC" w:rsidRPr="0084777C">
        <w:t xml:space="preserve"> в соответствии с законодательством Российской Федерации</w:t>
      </w:r>
      <w:r w:rsidR="00DD0F12" w:rsidRPr="0084777C">
        <w:t xml:space="preserve">. </w:t>
      </w:r>
    </w:p>
    <w:p w14:paraId="6467752A" w14:textId="23639224" w:rsidR="00DD0F12" w:rsidRPr="0084777C" w:rsidRDefault="000F06D9" w:rsidP="008658C1">
      <w:pPr>
        <w:pStyle w:val="Default"/>
        <w:ind w:firstLine="709"/>
        <w:contextualSpacing/>
        <w:jc w:val="both"/>
      </w:pPr>
      <w:r w:rsidRPr="0084777C">
        <w:t>10</w:t>
      </w:r>
      <w:r w:rsidR="00366E2F" w:rsidRPr="0084777C">
        <w:t>.4.11. </w:t>
      </w:r>
      <w:r w:rsidR="00DD0F12" w:rsidRPr="0084777C">
        <w:t xml:space="preserve">Информировать ежегодно членов Профсоюза о своей работе, о деятельности выборных профсоюзных органов. </w:t>
      </w:r>
    </w:p>
    <w:p w14:paraId="7006BA7A" w14:textId="7B85AE3D" w:rsidR="00DD0F12" w:rsidRPr="0084777C" w:rsidRDefault="000F06D9" w:rsidP="008658C1">
      <w:pPr>
        <w:pStyle w:val="Default"/>
        <w:ind w:firstLine="709"/>
        <w:contextualSpacing/>
        <w:jc w:val="both"/>
      </w:pPr>
      <w:r w:rsidRPr="0084777C">
        <w:rPr>
          <w:iCs/>
        </w:rPr>
        <w:t>10</w:t>
      </w:r>
      <w:r w:rsidR="00DD0F12" w:rsidRPr="0084777C">
        <w:rPr>
          <w:iCs/>
        </w:rPr>
        <w:t>.4.12.</w:t>
      </w:r>
      <w:r w:rsidR="00366E2F" w:rsidRPr="0084777C">
        <w:rPr>
          <w:iCs/>
        </w:rPr>
        <w:t> </w:t>
      </w:r>
      <w:r w:rsidR="00DD0F12" w:rsidRPr="0084777C">
        <w:rPr>
          <w:iCs/>
        </w:rPr>
        <w:t xml:space="preserve">Содействовать оздоровлению детей работников образовательной организации. </w:t>
      </w:r>
    </w:p>
    <w:p w14:paraId="4D2CBB94" w14:textId="0160DD3B" w:rsidR="00DD0F12" w:rsidRPr="0084777C" w:rsidRDefault="000F06D9" w:rsidP="008658C1">
      <w:pPr>
        <w:pStyle w:val="Default"/>
        <w:ind w:firstLine="709"/>
        <w:contextualSpacing/>
        <w:jc w:val="both"/>
      </w:pPr>
      <w:r w:rsidRPr="0084777C">
        <w:rPr>
          <w:iCs/>
        </w:rPr>
        <w:t>10</w:t>
      </w:r>
      <w:r w:rsidR="00DD0F12" w:rsidRPr="0084777C">
        <w:rPr>
          <w:iCs/>
        </w:rPr>
        <w:t>.4.13.</w:t>
      </w:r>
      <w:r w:rsidR="00366E2F" w:rsidRPr="0084777C">
        <w:rPr>
          <w:iCs/>
        </w:rPr>
        <w:t> </w:t>
      </w:r>
      <w:r w:rsidR="00DD0F12" w:rsidRPr="0084777C">
        <w:rPr>
          <w:iCs/>
        </w:rPr>
        <w:t xml:space="preserve">Ходатайствовать о представлении к наградам работников образовательной организации. </w:t>
      </w:r>
    </w:p>
    <w:p w14:paraId="4824EDEA" w14:textId="75229FF2" w:rsidR="00DD0F12" w:rsidRPr="0084777C" w:rsidRDefault="000F06D9" w:rsidP="008658C1">
      <w:pPr>
        <w:pStyle w:val="Default"/>
        <w:ind w:firstLine="709"/>
        <w:contextualSpacing/>
        <w:jc w:val="both"/>
        <w:rPr>
          <w:iCs/>
        </w:rPr>
      </w:pPr>
      <w:r w:rsidRPr="0084777C">
        <w:rPr>
          <w:iCs/>
        </w:rPr>
        <w:t>10</w:t>
      </w:r>
      <w:r w:rsidR="00DD0F12" w:rsidRPr="0084777C">
        <w:rPr>
          <w:iCs/>
        </w:rPr>
        <w:t>.4.14.</w:t>
      </w:r>
      <w:r w:rsidR="00366E2F" w:rsidRPr="0084777C">
        <w:rPr>
          <w:iCs/>
        </w:rPr>
        <w:t> </w:t>
      </w:r>
      <w:r w:rsidR="00DD0F12" w:rsidRPr="0084777C">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84777C" w:rsidRDefault="000F06D9" w:rsidP="008658C1">
      <w:pPr>
        <w:pStyle w:val="Pa9"/>
        <w:spacing w:line="240" w:lineRule="auto"/>
        <w:ind w:firstLine="709"/>
        <w:contextualSpacing/>
        <w:jc w:val="both"/>
        <w:rPr>
          <w:rStyle w:val="A10"/>
          <w:b w:val="0"/>
          <w:bCs w:val="0"/>
          <w:sz w:val="24"/>
          <w:szCs w:val="24"/>
        </w:rPr>
      </w:pPr>
      <w:r w:rsidRPr="0084777C">
        <w:rPr>
          <w:rStyle w:val="A10"/>
          <w:b w:val="0"/>
          <w:bCs w:val="0"/>
          <w:sz w:val="24"/>
          <w:szCs w:val="24"/>
        </w:rPr>
        <w:t>10</w:t>
      </w:r>
      <w:r w:rsidR="00366E2F" w:rsidRPr="0084777C">
        <w:rPr>
          <w:rStyle w:val="A10"/>
          <w:b w:val="0"/>
          <w:bCs w:val="0"/>
          <w:sz w:val="24"/>
          <w:szCs w:val="24"/>
        </w:rPr>
        <w:t>.4.15. </w:t>
      </w:r>
      <w:r w:rsidR="00DD0F12" w:rsidRPr="0084777C">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84777C">
        <w:t>выборным органом первичной профсоюзной организации</w:t>
      </w:r>
      <w:r w:rsidR="00617F59" w:rsidRPr="0084777C">
        <w:t xml:space="preserve"> </w:t>
      </w:r>
      <w:r w:rsidR="00DD0F12" w:rsidRPr="0084777C">
        <w:rPr>
          <w:rStyle w:val="A10"/>
          <w:b w:val="0"/>
          <w:bCs w:val="0"/>
          <w:sz w:val="24"/>
          <w:szCs w:val="24"/>
        </w:rPr>
        <w:t>(</w:t>
      </w:r>
      <w:r w:rsidR="006012BE" w:rsidRPr="0084777C">
        <w:rPr>
          <w:rStyle w:val="A10"/>
          <w:b w:val="0"/>
          <w:bCs w:val="0"/>
          <w:sz w:val="24"/>
          <w:szCs w:val="24"/>
        </w:rPr>
        <w:t xml:space="preserve">без </w:t>
      </w:r>
      <w:r w:rsidR="009222EB" w:rsidRPr="0084777C">
        <w:rPr>
          <w:rStyle w:val="A10"/>
          <w:b w:val="0"/>
          <w:bCs w:val="0"/>
          <w:sz w:val="24"/>
          <w:szCs w:val="24"/>
        </w:rPr>
        <w:t>учёт</w:t>
      </w:r>
      <w:r w:rsidR="00DD0F12" w:rsidRPr="0084777C">
        <w:rPr>
          <w:rStyle w:val="A10"/>
          <w:b w:val="0"/>
          <w:bCs w:val="0"/>
          <w:sz w:val="24"/>
          <w:szCs w:val="24"/>
        </w:rPr>
        <w:t>а мотивированного мнения).</w:t>
      </w:r>
    </w:p>
    <w:p w14:paraId="51A7A041" w14:textId="7C1B5A2A" w:rsidR="00DD0F12" w:rsidRPr="0084777C" w:rsidRDefault="000F06D9" w:rsidP="008658C1">
      <w:pPr>
        <w:pStyle w:val="Pa9"/>
        <w:spacing w:line="240" w:lineRule="auto"/>
        <w:ind w:firstLine="709"/>
        <w:contextualSpacing/>
        <w:jc w:val="both"/>
        <w:rPr>
          <w:color w:val="000000"/>
        </w:rPr>
      </w:pPr>
      <w:r w:rsidRPr="0084777C">
        <w:rPr>
          <w:rStyle w:val="A10"/>
          <w:b w:val="0"/>
          <w:bCs w:val="0"/>
          <w:sz w:val="24"/>
          <w:szCs w:val="24"/>
        </w:rPr>
        <w:t>10</w:t>
      </w:r>
      <w:r w:rsidR="00375747" w:rsidRPr="0084777C">
        <w:rPr>
          <w:rStyle w:val="A10"/>
          <w:b w:val="0"/>
          <w:bCs w:val="0"/>
          <w:sz w:val="24"/>
          <w:szCs w:val="24"/>
        </w:rPr>
        <w:t>.</w:t>
      </w:r>
      <w:r w:rsidR="00366E2F" w:rsidRPr="0084777C">
        <w:rPr>
          <w:rStyle w:val="A10"/>
          <w:b w:val="0"/>
          <w:bCs w:val="0"/>
          <w:sz w:val="24"/>
          <w:szCs w:val="24"/>
        </w:rPr>
        <w:t>4.16. </w:t>
      </w:r>
      <w:r w:rsidR="00DD0F12" w:rsidRPr="0084777C">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84777C" w:rsidRDefault="00E40108" w:rsidP="008658C1">
      <w:pPr>
        <w:pStyle w:val="Default"/>
        <w:ind w:firstLine="709"/>
        <w:contextualSpacing/>
        <w:jc w:val="center"/>
      </w:pPr>
    </w:p>
    <w:p w14:paraId="76B1C55A" w14:textId="0118E8FA" w:rsidR="00DD0F12" w:rsidRPr="0084777C" w:rsidRDefault="00DD0F12" w:rsidP="008658C1">
      <w:pPr>
        <w:pStyle w:val="Default"/>
        <w:ind w:firstLine="709"/>
        <w:contextualSpacing/>
        <w:jc w:val="center"/>
        <w:rPr>
          <w:b/>
          <w:bCs/>
        </w:rPr>
      </w:pPr>
      <w:r w:rsidRPr="0084777C">
        <w:rPr>
          <w:b/>
          <w:bCs/>
        </w:rPr>
        <w:t>Х</w:t>
      </w:r>
      <w:r w:rsidR="000F06D9" w:rsidRPr="0084777C">
        <w:rPr>
          <w:b/>
          <w:bCs/>
          <w:lang w:val="en-US"/>
        </w:rPr>
        <w:t>I</w:t>
      </w:r>
      <w:r w:rsidRPr="0084777C">
        <w:rPr>
          <w:b/>
          <w:bCs/>
        </w:rPr>
        <w:t>. ГАРАНТИИ ПРОФСОЮЗНОЙ ДЕЯТЕЛЬНОСТИ</w:t>
      </w:r>
    </w:p>
    <w:p w14:paraId="1CECFB78" w14:textId="77777777" w:rsidR="004A349C" w:rsidRPr="0084777C" w:rsidRDefault="004A349C" w:rsidP="008658C1">
      <w:pPr>
        <w:pStyle w:val="Default"/>
        <w:ind w:firstLine="709"/>
        <w:contextualSpacing/>
        <w:jc w:val="center"/>
      </w:pPr>
    </w:p>
    <w:p w14:paraId="4A77E21E" w14:textId="45470C16" w:rsidR="00DD0F12" w:rsidRPr="0084777C" w:rsidRDefault="007D331F" w:rsidP="008658C1">
      <w:pPr>
        <w:pStyle w:val="Pa9"/>
        <w:spacing w:line="240" w:lineRule="auto"/>
        <w:ind w:firstLine="709"/>
        <w:contextualSpacing/>
        <w:jc w:val="both"/>
        <w:rPr>
          <w:rStyle w:val="A10"/>
          <w:b w:val="0"/>
          <w:sz w:val="24"/>
          <w:szCs w:val="24"/>
        </w:rPr>
      </w:pPr>
      <w:r w:rsidRPr="0084777C">
        <w:rPr>
          <w:rStyle w:val="A10"/>
          <w:b w:val="0"/>
          <w:sz w:val="24"/>
          <w:szCs w:val="24"/>
        </w:rPr>
        <w:t>1</w:t>
      </w:r>
      <w:r w:rsidR="000F06D9" w:rsidRPr="0084777C">
        <w:rPr>
          <w:rStyle w:val="A10"/>
          <w:b w:val="0"/>
          <w:sz w:val="24"/>
          <w:szCs w:val="24"/>
        </w:rPr>
        <w:t>1</w:t>
      </w:r>
      <w:r w:rsidR="00DD0F12" w:rsidRPr="0084777C">
        <w:rPr>
          <w:rStyle w:val="A10"/>
          <w:b w:val="0"/>
          <w:sz w:val="24"/>
          <w:szCs w:val="24"/>
        </w:rPr>
        <w:t>.</w:t>
      </w:r>
      <w:r w:rsidR="00F16CE3" w:rsidRPr="0084777C">
        <w:rPr>
          <w:rStyle w:val="A10"/>
          <w:b w:val="0"/>
          <w:sz w:val="24"/>
          <w:szCs w:val="24"/>
        </w:rPr>
        <w:t>1</w:t>
      </w:r>
      <w:r w:rsidR="00DD0F12" w:rsidRPr="0084777C">
        <w:rPr>
          <w:rStyle w:val="A10"/>
          <w:b w:val="0"/>
          <w:sz w:val="24"/>
          <w:szCs w:val="24"/>
        </w:rPr>
        <w:t xml:space="preserve">. Работодатель: </w:t>
      </w:r>
    </w:p>
    <w:p w14:paraId="742A6339" w14:textId="21BB0F20" w:rsidR="00DD0F12" w:rsidRPr="0084777C" w:rsidRDefault="007D331F" w:rsidP="008658C1">
      <w:pPr>
        <w:pStyle w:val="Pa9"/>
        <w:spacing w:line="240" w:lineRule="auto"/>
        <w:ind w:firstLine="709"/>
        <w:contextualSpacing/>
        <w:jc w:val="both"/>
        <w:rPr>
          <w:rFonts w:eastAsia="Times New Roman"/>
        </w:rPr>
      </w:pPr>
      <w:r w:rsidRPr="0084777C">
        <w:rPr>
          <w:rStyle w:val="A10"/>
          <w:b w:val="0"/>
          <w:sz w:val="24"/>
          <w:szCs w:val="24"/>
        </w:rPr>
        <w:t>1</w:t>
      </w:r>
      <w:r w:rsidR="000F06D9" w:rsidRPr="0084777C">
        <w:rPr>
          <w:rStyle w:val="A10"/>
          <w:b w:val="0"/>
          <w:sz w:val="24"/>
          <w:szCs w:val="24"/>
        </w:rPr>
        <w:t>1</w:t>
      </w:r>
      <w:r w:rsidR="00DD0F12" w:rsidRPr="0084777C">
        <w:rPr>
          <w:rStyle w:val="A10"/>
          <w:b w:val="0"/>
          <w:sz w:val="24"/>
          <w:szCs w:val="24"/>
        </w:rPr>
        <w:t>.</w:t>
      </w:r>
      <w:r w:rsidR="00F16CE3" w:rsidRPr="0084777C">
        <w:rPr>
          <w:rStyle w:val="A10"/>
          <w:b w:val="0"/>
          <w:sz w:val="24"/>
          <w:szCs w:val="24"/>
        </w:rPr>
        <w:t>1</w:t>
      </w:r>
      <w:r w:rsidR="00DD0F12" w:rsidRPr="0084777C">
        <w:rPr>
          <w:rStyle w:val="A10"/>
          <w:b w:val="0"/>
          <w:sz w:val="24"/>
          <w:szCs w:val="24"/>
        </w:rPr>
        <w:t>.</w:t>
      </w:r>
      <w:r w:rsidR="00F16CE3" w:rsidRPr="0084777C">
        <w:rPr>
          <w:rStyle w:val="A10"/>
          <w:b w:val="0"/>
          <w:sz w:val="24"/>
          <w:szCs w:val="24"/>
        </w:rPr>
        <w:t>1</w:t>
      </w:r>
      <w:r w:rsidR="00DD0F12" w:rsidRPr="0084777C">
        <w:rPr>
          <w:rStyle w:val="A10"/>
          <w:b w:val="0"/>
          <w:sz w:val="24"/>
          <w:szCs w:val="24"/>
        </w:rPr>
        <w:t>. </w:t>
      </w:r>
      <w:r w:rsidR="00DD0F12" w:rsidRPr="0084777C">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84777C">
        <w:rPr>
          <w:rFonts w:eastAsia="Times New Roman"/>
        </w:rPr>
        <w:t>,</w:t>
      </w:r>
      <w:r w:rsidR="00DD0F12" w:rsidRPr="0084777C">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84777C">
        <w:rPr>
          <w:rFonts w:eastAsia="Times New Roman"/>
        </w:rPr>
        <w:t>(телефон, факс, интернет)</w:t>
      </w:r>
      <w:r w:rsidR="00DD0F12" w:rsidRPr="0084777C">
        <w:rPr>
          <w:rFonts w:eastAsia="Times New Roman"/>
        </w:rPr>
        <w:t>, компьютерную технику и др</w:t>
      </w:r>
      <w:r w:rsidR="00DF0CA1" w:rsidRPr="0084777C">
        <w:rPr>
          <w:rFonts w:eastAsia="Times New Roman"/>
        </w:rPr>
        <w:t>.</w:t>
      </w:r>
      <w:r w:rsidR="00DD0F12" w:rsidRPr="0084777C">
        <w:rPr>
          <w:rFonts w:eastAsia="Times New Roman"/>
        </w:rPr>
        <w:t>,</w:t>
      </w:r>
      <w:r w:rsidR="00B56C8D" w:rsidRPr="0084777C">
        <w:rPr>
          <w:rFonts w:eastAsia="Times New Roman"/>
        </w:rPr>
        <w:t xml:space="preserve"> </w:t>
      </w:r>
      <w:r w:rsidR="00DD0F12" w:rsidRPr="0084777C">
        <w:rPr>
          <w:rFonts w:eastAsia="Times New Roman"/>
        </w:rPr>
        <w:t>а также предоставляет возможность размещения информации в доступном для всех работников месте</w:t>
      </w:r>
      <w:r w:rsidR="0019072F" w:rsidRPr="0084777C">
        <w:rPr>
          <w:rFonts w:eastAsia="Times New Roman"/>
        </w:rPr>
        <w:t xml:space="preserve"> в здании образовательной организации</w:t>
      </w:r>
      <w:r w:rsidR="00DD0F12" w:rsidRPr="0084777C">
        <w:rPr>
          <w:rFonts w:eastAsia="Times New Roman"/>
        </w:rPr>
        <w:t>;</w:t>
      </w:r>
    </w:p>
    <w:p w14:paraId="192D891B" w14:textId="510697CE" w:rsidR="00DD0F12" w:rsidRPr="0084777C" w:rsidRDefault="007D331F" w:rsidP="008658C1">
      <w:pPr>
        <w:pStyle w:val="3"/>
        <w:ind w:firstLine="709"/>
        <w:contextualSpacing/>
        <w:rPr>
          <w:sz w:val="24"/>
          <w:szCs w:val="24"/>
        </w:rPr>
      </w:pPr>
      <w:r w:rsidRPr="0084777C">
        <w:rPr>
          <w:sz w:val="24"/>
          <w:szCs w:val="24"/>
        </w:rPr>
        <w:t>1</w:t>
      </w:r>
      <w:r w:rsidR="000F06D9" w:rsidRPr="0084777C">
        <w:rPr>
          <w:sz w:val="24"/>
          <w:szCs w:val="24"/>
        </w:rPr>
        <w:t>1</w:t>
      </w:r>
      <w:r w:rsidR="00DD0F12" w:rsidRPr="0084777C">
        <w:rPr>
          <w:sz w:val="24"/>
          <w:szCs w:val="24"/>
        </w:rPr>
        <w:t>.</w:t>
      </w:r>
      <w:r w:rsidR="00F16CE3" w:rsidRPr="0084777C">
        <w:rPr>
          <w:sz w:val="24"/>
          <w:szCs w:val="24"/>
        </w:rPr>
        <w:t>1</w:t>
      </w:r>
      <w:r w:rsidR="00DD0F12" w:rsidRPr="0084777C">
        <w:rPr>
          <w:sz w:val="24"/>
          <w:szCs w:val="24"/>
        </w:rPr>
        <w:t>.</w:t>
      </w:r>
      <w:r w:rsidR="00F16CE3" w:rsidRPr="0084777C">
        <w:rPr>
          <w:sz w:val="24"/>
          <w:szCs w:val="24"/>
        </w:rPr>
        <w:t>2</w:t>
      </w:r>
      <w:r w:rsidR="00DD0F12" w:rsidRPr="0084777C">
        <w:rPr>
          <w:sz w:val="24"/>
          <w:szCs w:val="24"/>
        </w:rPr>
        <w:t>. </w:t>
      </w:r>
      <w:r w:rsidR="00DD0F12" w:rsidRPr="0084777C">
        <w:rPr>
          <w:spacing w:val="-6"/>
          <w:sz w:val="24"/>
          <w:szCs w:val="24"/>
        </w:rPr>
        <w:t>предоставляет</w:t>
      </w:r>
      <w:r w:rsidR="00894A32" w:rsidRPr="0084777C">
        <w:rPr>
          <w:spacing w:val="-6"/>
          <w:sz w:val="24"/>
          <w:szCs w:val="24"/>
        </w:rPr>
        <w:t xml:space="preserve"> </w:t>
      </w:r>
      <w:r w:rsidR="0019072F" w:rsidRPr="0084777C">
        <w:rPr>
          <w:spacing w:val="-6"/>
          <w:sz w:val="24"/>
          <w:szCs w:val="24"/>
        </w:rPr>
        <w:t xml:space="preserve">первичной </w:t>
      </w:r>
      <w:r w:rsidR="00DD0F12" w:rsidRPr="0084777C">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84777C">
        <w:rPr>
          <w:spacing w:val="-6"/>
          <w:sz w:val="24"/>
          <w:szCs w:val="24"/>
        </w:rPr>
        <w:t> РФ</w:t>
      </w:r>
      <w:r w:rsidR="00DD0F12" w:rsidRPr="0084777C">
        <w:rPr>
          <w:spacing w:val="-6"/>
          <w:sz w:val="24"/>
          <w:szCs w:val="24"/>
        </w:rPr>
        <w:t>);</w:t>
      </w:r>
    </w:p>
    <w:p w14:paraId="02F18CFB" w14:textId="1D75D4B6" w:rsidR="00DD0F12" w:rsidRPr="0084777C" w:rsidRDefault="007D331F" w:rsidP="008658C1">
      <w:pPr>
        <w:pStyle w:val="Default"/>
        <w:ind w:firstLine="709"/>
        <w:contextualSpacing/>
        <w:jc w:val="both"/>
        <w:rPr>
          <w:color w:val="auto"/>
        </w:rPr>
      </w:pPr>
      <w:r w:rsidRPr="0084777C">
        <w:rPr>
          <w:color w:val="auto"/>
        </w:rPr>
        <w:t>1</w:t>
      </w:r>
      <w:r w:rsidR="000F06D9" w:rsidRPr="0084777C">
        <w:rPr>
          <w:color w:val="auto"/>
        </w:rPr>
        <w:t>1</w:t>
      </w:r>
      <w:r w:rsidR="00DD0F12" w:rsidRPr="0084777C">
        <w:rPr>
          <w:color w:val="auto"/>
        </w:rPr>
        <w:t>.</w:t>
      </w:r>
      <w:r w:rsidR="00F16CE3" w:rsidRPr="0084777C">
        <w:rPr>
          <w:color w:val="auto"/>
        </w:rPr>
        <w:t>1</w:t>
      </w:r>
      <w:r w:rsidR="00DD0F12" w:rsidRPr="0084777C">
        <w:rPr>
          <w:color w:val="auto"/>
        </w:rPr>
        <w:t>.</w:t>
      </w:r>
      <w:r w:rsidR="00F16CE3" w:rsidRPr="0084777C">
        <w:rPr>
          <w:color w:val="auto"/>
        </w:rPr>
        <w:t>3</w:t>
      </w:r>
      <w:r w:rsidR="00DD0F12" w:rsidRPr="0084777C">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84777C">
        <w:rPr>
          <w:color w:val="auto"/>
        </w:rPr>
        <w:t xml:space="preserve"> </w:t>
      </w:r>
      <w:r w:rsidR="0019072F" w:rsidRPr="0084777C">
        <w:rPr>
          <w:color w:val="auto"/>
        </w:rPr>
        <w:t>и иных нормативных правовых актов, содержащих нормы трудового права, предусмотренный статьёй 370 ТК РФ,</w:t>
      </w:r>
      <w:r w:rsidR="00894A32" w:rsidRPr="0084777C">
        <w:rPr>
          <w:color w:val="auto"/>
        </w:rPr>
        <w:t xml:space="preserve"> </w:t>
      </w:r>
      <w:r w:rsidR="00DD0F12" w:rsidRPr="0084777C">
        <w:rPr>
          <w:color w:val="auto"/>
        </w:rPr>
        <w:t>а также посещ</w:t>
      </w:r>
      <w:r w:rsidR="0019072F" w:rsidRPr="0084777C">
        <w:rPr>
          <w:color w:val="auto"/>
        </w:rPr>
        <w:t>ать</w:t>
      </w:r>
      <w:r w:rsidR="00DD0F12" w:rsidRPr="0084777C">
        <w:rPr>
          <w:color w:val="auto"/>
        </w:rPr>
        <w:t xml:space="preserve"> рабочи</w:t>
      </w:r>
      <w:r w:rsidR="0019072F" w:rsidRPr="0084777C">
        <w:rPr>
          <w:color w:val="auto"/>
        </w:rPr>
        <w:t>е</w:t>
      </w:r>
      <w:r w:rsidR="00DD0F12" w:rsidRPr="0084777C">
        <w:rPr>
          <w:color w:val="auto"/>
        </w:rPr>
        <w:t xml:space="preserve"> мес</w:t>
      </w:r>
      <w:r w:rsidR="0019072F" w:rsidRPr="0084777C">
        <w:rPr>
          <w:color w:val="auto"/>
        </w:rPr>
        <w:t>та</w:t>
      </w:r>
      <w:r w:rsidR="00DD0F12" w:rsidRPr="0084777C">
        <w:rPr>
          <w:color w:val="auto"/>
        </w:rPr>
        <w:t xml:space="preserve">, на которых работают члены Профсоюза, для реализации уставных задач </w:t>
      </w:r>
      <w:r w:rsidR="0019072F" w:rsidRPr="0084777C">
        <w:rPr>
          <w:color w:val="auto"/>
        </w:rPr>
        <w:t xml:space="preserve">Профсоюза </w:t>
      </w:r>
      <w:r w:rsidR="00DD0F12" w:rsidRPr="0084777C">
        <w:rPr>
          <w:color w:val="auto"/>
        </w:rPr>
        <w:t>и прав</w:t>
      </w:r>
      <w:r w:rsidR="0019072F" w:rsidRPr="0084777C">
        <w:rPr>
          <w:color w:val="auto"/>
        </w:rPr>
        <w:t>, предусмотренных статьёй 11 Федерального закона от 12</w:t>
      </w:r>
      <w:r w:rsidR="00DF0CA1" w:rsidRPr="0084777C">
        <w:rPr>
          <w:rFonts w:eastAsia="Arial Unicode MS"/>
          <w:kern w:val="1"/>
        </w:rPr>
        <w:t> </w:t>
      </w:r>
      <w:r w:rsidR="0019072F" w:rsidRPr="0084777C">
        <w:rPr>
          <w:color w:val="auto"/>
        </w:rPr>
        <w:t>января 1996 г. № 10-ФЗ «О профессиональных союзах, их правах и гарантиях деятельности»</w:t>
      </w:r>
      <w:r w:rsidR="00DD0F12" w:rsidRPr="0084777C">
        <w:rPr>
          <w:color w:val="auto"/>
        </w:rPr>
        <w:t>;</w:t>
      </w:r>
    </w:p>
    <w:p w14:paraId="07BA2731" w14:textId="0BFE775F" w:rsidR="00DD0F12" w:rsidRPr="0084777C" w:rsidRDefault="007D331F" w:rsidP="008658C1">
      <w:pPr>
        <w:pStyle w:val="3"/>
        <w:ind w:firstLine="709"/>
        <w:contextualSpacing/>
        <w:rPr>
          <w:spacing w:val="-6"/>
          <w:sz w:val="24"/>
          <w:szCs w:val="24"/>
        </w:rPr>
      </w:pPr>
      <w:r w:rsidRPr="0084777C">
        <w:rPr>
          <w:spacing w:val="-6"/>
          <w:sz w:val="24"/>
          <w:szCs w:val="24"/>
        </w:rPr>
        <w:lastRenderedPageBreak/>
        <w:t>1</w:t>
      </w:r>
      <w:r w:rsidR="000F06D9" w:rsidRPr="0084777C">
        <w:rPr>
          <w:spacing w:val="-6"/>
          <w:sz w:val="24"/>
          <w:szCs w:val="24"/>
        </w:rPr>
        <w:t>1</w:t>
      </w:r>
      <w:r w:rsidR="00DD0F12" w:rsidRPr="0084777C">
        <w:rPr>
          <w:spacing w:val="-6"/>
          <w:sz w:val="24"/>
          <w:szCs w:val="24"/>
        </w:rPr>
        <w:t>.</w:t>
      </w:r>
      <w:r w:rsidR="00F16CE3" w:rsidRPr="0084777C">
        <w:rPr>
          <w:spacing w:val="-6"/>
          <w:sz w:val="24"/>
          <w:szCs w:val="24"/>
        </w:rPr>
        <w:t>1</w:t>
      </w:r>
      <w:r w:rsidR="00DD0F12" w:rsidRPr="0084777C">
        <w:rPr>
          <w:spacing w:val="-6"/>
          <w:sz w:val="24"/>
          <w:szCs w:val="24"/>
        </w:rPr>
        <w:t>.</w:t>
      </w:r>
      <w:r w:rsidR="00F16CE3" w:rsidRPr="0084777C">
        <w:rPr>
          <w:spacing w:val="-6"/>
          <w:sz w:val="24"/>
          <w:szCs w:val="24"/>
        </w:rPr>
        <w:t>4</w:t>
      </w:r>
      <w:r w:rsidR="00DD0F12" w:rsidRPr="0084777C">
        <w:rPr>
          <w:spacing w:val="-6"/>
          <w:sz w:val="24"/>
          <w:szCs w:val="24"/>
        </w:rPr>
        <w:t xml:space="preserve">. не допускает </w:t>
      </w:r>
      <w:r w:rsidR="00FA481A" w:rsidRPr="0084777C">
        <w:rPr>
          <w:spacing w:val="-6"/>
          <w:sz w:val="24"/>
          <w:szCs w:val="24"/>
        </w:rPr>
        <w:t>ограничения,</w:t>
      </w:r>
      <w:r w:rsidR="00DD0F12" w:rsidRPr="0084777C">
        <w:rPr>
          <w:spacing w:val="-6"/>
          <w:sz w:val="24"/>
          <w:szCs w:val="24"/>
        </w:rPr>
        <w:t xml:space="preserve">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84777C" w:rsidRDefault="007D331F" w:rsidP="008658C1">
      <w:pPr>
        <w:pStyle w:val="3"/>
        <w:ind w:firstLine="709"/>
        <w:contextualSpacing/>
        <w:rPr>
          <w:spacing w:val="-6"/>
          <w:sz w:val="24"/>
          <w:szCs w:val="24"/>
        </w:rPr>
      </w:pPr>
      <w:r w:rsidRPr="0084777C">
        <w:rPr>
          <w:spacing w:val="-6"/>
          <w:sz w:val="24"/>
          <w:szCs w:val="24"/>
        </w:rPr>
        <w:t>1</w:t>
      </w:r>
      <w:r w:rsidR="000F06D9" w:rsidRPr="0084777C">
        <w:rPr>
          <w:spacing w:val="-6"/>
          <w:sz w:val="24"/>
          <w:szCs w:val="24"/>
        </w:rPr>
        <w:t>1</w:t>
      </w:r>
      <w:r w:rsidR="00DD0F12" w:rsidRPr="0084777C">
        <w:rPr>
          <w:spacing w:val="-6"/>
          <w:sz w:val="24"/>
          <w:szCs w:val="24"/>
        </w:rPr>
        <w:t>.</w:t>
      </w:r>
      <w:r w:rsidR="00F16CE3" w:rsidRPr="0084777C">
        <w:rPr>
          <w:spacing w:val="-6"/>
          <w:sz w:val="24"/>
          <w:szCs w:val="24"/>
        </w:rPr>
        <w:t>1</w:t>
      </w:r>
      <w:r w:rsidR="00DD0F12" w:rsidRPr="0084777C">
        <w:rPr>
          <w:spacing w:val="-6"/>
          <w:sz w:val="24"/>
          <w:szCs w:val="24"/>
        </w:rPr>
        <w:t>.</w:t>
      </w:r>
      <w:r w:rsidR="00F16CE3" w:rsidRPr="0084777C">
        <w:rPr>
          <w:spacing w:val="-6"/>
          <w:sz w:val="24"/>
          <w:szCs w:val="24"/>
        </w:rPr>
        <w:t>5</w:t>
      </w:r>
      <w:r w:rsidR="00DD0F12" w:rsidRPr="0084777C">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84777C">
        <w:rPr>
          <w:spacing w:val="-6"/>
          <w:sz w:val="24"/>
          <w:szCs w:val="24"/>
        </w:rPr>
        <w:t xml:space="preserve"> </w:t>
      </w:r>
      <w:r w:rsidR="00DD0F12" w:rsidRPr="0084777C">
        <w:rPr>
          <w:spacing w:val="-6"/>
          <w:sz w:val="24"/>
          <w:szCs w:val="24"/>
        </w:rPr>
        <w:t>за правильностью расходования фонда оплаты труда, фонда экономии заработной платы, внебюджетного фонда;</w:t>
      </w:r>
    </w:p>
    <w:p w14:paraId="06FD478B" w14:textId="3F867D9A" w:rsidR="00DD0F12" w:rsidRPr="0084777C" w:rsidRDefault="007D331F" w:rsidP="008658C1">
      <w:pPr>
        <w:pStyle w:val="Pa9"/>
        <w:spacing w:line="240" w:lineRule="auto"/>
        <w:ind w:firstLine="709"/>
        <w:contextualSpacing/>
        <w:jc w:val="both"/>
        <w:rPr>
          <w:color w:val="000000"/>
        </w:rPr>
      </w:pPr>
      <w:r w:rsidRPr="0084777C">
        <w:rPr>
          <w:rStyle w:val="A10"/>
          <w:b w:val="0"/>
          <w:bCs w:val="0"/>
          <w:sz w:val="24"/>
          <w:szCs w:val="24"/>
        </w:rPr>
        <w:t>1</w:t>
      </w:r>
      <w:r w:rsidR="000F06D9" w:rsidRPr="0084777C">
        <w:rPr>
          <w:rStyle w:val="A10"/>
          <w:b w:val="0"/>
          <w:bCs w:val="0"/>
          <w:sz w:val="24"/>
          <w:szCs w:val="24"/>
        </w:rPr>
        <w:t>1</w:t>
      </w:r>
      <w:r w:rsidR="00DD0F12" w:rsidRPr="0084777C">
        <w:rPr>
          <w:rStyle w:val="A10"/>
          <w:b w:val="0"/>
          <w:bCs w:val="0"/>
          <w:sz w:val="24"/>
          <w:szCs w:val="24"/>
        </w:rPr>
        <w:t>.</w:t>
      </w:r>
      <w:r w:rsidR="00F16CE3" w:rsidRPr="0084777C">
        <w:rPr>
          <w:rStyle w:val="A10"/>
          <w:b w:val="0"/>
          <w:bCs w:val="0"/>
          <w:sz w:val="24"/>
          <w:szCs w:val="24"/>
        </w:rPr>
        <w:t>1</w:t>
      </w:r>
      <w:r w:rsidR="00DD0F12" w:rsidRPr="0084777C">
        <w:rPr>
          <w:rStyle w:val="A10"/>
          <w:b w:val="0"/>
          <w:bCs w:val="0"/>
          <w:sz w:val="24"/>
          <w:szCs w:val="24"/>
        </w:rPr>
        <w:t>.</w:t>
      </w:r>
      <w:r w:rsidR="00F16CE3" w:rsidRPr="0084777C">
        <w:rPr>
          <w:rStyle w:val="A10"/>
          <w:b w:val="0"/>
          <w:bCs w:val="0"/>
          <w:sz w:val="24"/>
          <w:szCs w:val="24"/>
        </w:rPr>
        <w:t>6</w:t>
      </w:r>
      <w:r w:rsidR="00DD0F12" w:rsidRPr="0084777C">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84777C">
        <w:rPr>
          <w:rStyle w:val="A10"/>
          <w:b w:val="0"/>
          <w:bCs w:val="0"/>
          <w:sz w:val="24"/>
          <w:szCs w:val="24"/>
        </w:rPr>
        <w:t>ё</w:t>
      </w:r>
      <w:r w:rsidR="00DD0F12" w:rsidRPr="0084777C">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84777C">
        <w:rPr>
          <w:rStyle w:val="A10"/>
          <w:b w:val="0"/>
          <w:bCs w:val="0"/>
          <w:sz w:val="24"/>
          <w:szCs w:val="24"/>
        </w:rPr>
        <w:t>у сокращению численности (штата</w:t>
      </w:r>
      <w:r w:rsidR="00DD0F12" w:rsidRPr="0084777C">
        <w:rPr>
          <w:rStyle w:val="A10"/>
          <w:b w:val="0"/>
          <w:bCs w:val="0"/>
          <w:sz w:val="24"/>
          <w:szCs w:val="24"/>
        </w:rPr>
        <w:t xml:space="preserve">) работников (увольнение 10 и более процентов работников в течение 90 календарных дней), </w:t>
      </w:r>
      <w:r w:rsidR="0019072F" w:rsidRPr="0084777C">
        <w:rPr>
          <w:rStyle w:val="A10"/>
          <w:b w:val="0"/>
          <w:bCs w:val="0"/>
          <w:color w:val="auto"/>
          <w:sz w:val="24"/>
          <w:szCs w:val="24"/>
        </w:rPr>
        <w:t>квалификации,</w:t>
      </w:r>
      <w:r w:rsidR="00E96BE5" w:rsidRPr="0084777C">
        <w:rPr>
          <w:rStyle w:val="A10"/>
          <w:b w:val="0"/>
          <w:bCs w:val="0"/>
          <w:color w:val="auto"/>
          <w:sz w:val="24"/>
          <w:szCs w:val="24"/>
        </w:rPr>
        <w:t xml:space="preserve"> </w:t>
      </w:r>
      <w:r w:rsidR="0019072F" w:rsidRPr="0084777C">
        <w:rPr>
          <w:rStyle w:val="A10"/>
          <w:b w:val="0"/>
          <w:bCs w:val="0"/>
          <w:sz w:val="24"/>
          <w:szCs w:val="24"/>
        </w:rPr>
        <w:t>дополнительном профессиональном образовании, результатах аттестации и наградах</w:t>
      </w:r>
      <w:r w:rsidR="00E96BE5" w:rsidRPr="0084777C">
        <w:rPr>
          <w:rStyle w:val="A10"/>
          <w:b w:val="0"/>
          <w:bCs w:val="0"/>
          <w:sz w:val="24"/>
          <w:szCs w:val="24"/>
        </w:rPr>
        <w:t xml:space="preserve"> </w:t>
      </w:r>
      <w:r w:rsidR="0019072F" w:rsidRPr="0084777C">
        <w:rPr>
          <w:rStyle w:val="A10"/>
          <w:b w:val="0"/>
          <w:bCs w:val="0"/>
          <w:sz w:val="24"/>
          <w:szCs w:val="24"/>
        </w:rPr>
        <w:t>работников и другую</w:t>
      </w:r>
      <w:r w:rsidR="0019072F" w:rsidRPr="0084777C">
        <w:rPr>
          <w:color w:val="000000"/>
        </w:rPr>
        <w:t xml:space="preserve"> необходимую </w:t>
      </w:r>
      <w:r w:rsidR="0019072F" w:rsidRPr="0084777C">
        <w:rPr>
          <w:rStyle w:val="A10"/>
          <w:b w:val="0"/>
          <w:bCs w:val="0"/>
          <w:sz w:val="24"/>
          <w:szCs w:val="24"/>
        </w:rPr>
        <w:t>информацию</w:t>
      </w:r>
      <w:r w:rsidR="00DD0F12" w:rsidRPr="0084777C">
        <w:rPr>
          <w:rStyle w:val="A10"/>
          <w:b w:val="0"/>
          <w:bCs w:val="0"/>
          <w:sz w:val="24"/>
          <w:szCs w:val="24"/>
        </w:rPr>
        <w:t>;</w:t>
      </w:r>
    </w:p>
    <w:p w14:paraId="3DAE606A" w14:textId="38F3FDF4" w:rsidR="00DD0F12" w:rsidRPr="0084777C" w:rsidRDefault="007D331F" w:rsidP="008658C1">
      <w:pPr>
        <w:pStyle w:val="Pa9"/>
        <w:spacing w:line="240" w:lineRule="auto"/>
        <w:ind w:firstLine="709"/>
        <w:contextualSpacing/>
        <w:jc w:val="both"/>
        <w:rPr>
          <w:rStyle w:val="A10"/>
          <w:b w:val="0"/>
          <w:bCs w:val="0"/>
          <w:sz w:val="24"/>
          <w:szCs w:val="24"/>
        </w:rPr>
      </w:pPr>
      <w:r w:rsidRPr="0084777C">
        <w:rPr>
          <w:rStyle w:val="A10"/>
          <w:b w:val="0"/>
          <w:bCs w:val="0"/>
          <w:sz w:val="24"/>
          <w:szCs w:val="24"/>
        </w:rPr>
        <w:t>1</w:t>
      </w:r>
      <w:r w:rsidR="000F06D9" w:rsidRPr="0084777C">
        <w:rPr>
          <w:rStyle w:val="A10"/>
          <w:b w:val="0"/>
          <w:bCs w:val="0"/>
          <w:sz w:val="24"/>
          <w:szCs w:val="24"/>
        </w:rPr>
        <w:t>1</w:t>
      </w:r>
      <w:r w:rsidR="00DD0F12" w:rsidRPr="0084777C">
        <w:rPr>
          <w:rStyle w:val="A10"/>
          <w:b w:val="0"/>
          <w:bCs w:val="0"/>
          <w:sz w:val="24"/>
          <w:szCs w:val="24"/>
        </w:rPr>
        <w:t>.</w:t>
      </w:r>
      <w:r w:rsidR="00F16CE3" w:rsidRPr="0084777C">
        <w:rPr>
          <w:rStyle w:val="A10"/>
          <w:b w:val="0"/>
          <w:bCs w:val="0"/>
          <w:sz w:val="24"/>
          <w:szCs w:val="24"/>
        </w:rPr>
        <w:t>1</w:t>
      </w:r>
      <w:r w:rsidR="00DD0F12" w:rsidRPr="0084777C">
        <w:rPr>
          <w:rStyle w:val="A10"/>
          <w:b w:val="0"/>
          <w:bCs w:val="0"/>
          <w:sz w:val="24"/>
          <w:szCs w:val="24"/>
        </w:rPr>
        <w:t>.</w:t>
      </w:r>
      <w:r w:rsidR="00F16CE3" w:rsidRPr="0084777C">
        <w:rPr>
          <w:rStyle w:val="A10"/>
          <w:b w:val="0"/>
          <w:bCs w:val="0"/>
          <w:sz w:val="24"/>
          <w:szCs w:val="24"/>
        </w:rPr>
        <w:t>7</w:t>
      </w:r>
      <w:r w:rsidR="00DD0F12" w:rsidRPr="0084777C">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84777C">
        <w:rPr>
          <w:rStyle w:val="A10"/>
          <w:b w:val="0"/>
          <w:bCs w:val="0"/>
          <w:sz w:val="24"/>
          <w:szCs w:val="24"/>
        </w:rPr>
        <w:t>образовательной организации</w:t>
      </w:r>
      <w:r w:rsidR="00DD0F12" w:rsidRPr="0084777C">
        <w:rPr>
          <w:rStyle w:val="A10"/>
          <w:b w:val="0"/>
          <w:bCs w:val="0"/>
          <w:sz w:val="24"/>
          <w:szCs w:val="24"/>
        </w:rPr>
        <w:t xml:space="preserve"> в целом;</w:t>
      </w:r>
    </w:p>
    <w:p w14:paraId="0052F97E" w14:textId="133CA240" w:rsidR="00DD0F12" w:rsidRPr="0084777C" w:rsidRDefault="007D331F" w:rsidP="008658C1">
      <w:pPr>
        <w:pStyle w:val="Default"/>
        <w:ind w:firstLine="709"/>
        <w:contextualSpacing/>
        <w:jc w:val="both"/>
        <w:rPr>
          <w:color w:val="auto"/>
        </w:rPr>
      </w:pPr>
      <w:r w:rsidRPr="0084777C">
        <w:t>1</w:t>
      </w:r>
      <w:r w:rsidR="000F06D9" w:rsidRPr="0084777C">
        <w:t>1</w:t>
      </w:r>
      <w:r w:rsidR="00DD0F12" w:rsidRPr="0084777C">
        <w:t>.</w:t>
      </w:r>
      <w:r w:rsidR="00F16CE3" w:rsidRPr="0084777C">
        <w:t>1</w:t>
      </w:r>
      <w:r w:rsidR="00DD0F12" w:rsidRPr="0084777C">
        <w:t>.</w:t>
      </w:r>
      <w:r w:rsidR="003D54EF" w:rsidRPr="0084777C">
        <w:t>8</w:t>
      </w:r>
      <w:r w:rsidR="00DD0F12" w:rsidRPr="0084777C">
        <w:t>. </w:t>
      </w:r>
      <w:r w:rsidR="00D92074" w:rsidRPr="0084777C">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D92074" w:rsidRPr="00D92074">
        <w:rPr>
          <w:iCs/>
          <w:color w:val="auto"/>
        </w:rPr>
        <w:t>10</w:t>
      </w:r>
      <w:r w:rsidR="00D92074">
        <w:rPr>
          <w:iCs/>
          <w:color w:val="auto"/>
        </w:rPr>
        <w:t xml:space="preserve"> календарных дней;</w:t>
      </w:r>
    </w:p>
    <w:p w14:paraId="0A3A00E3" w14:textId="7320494A" w:rsidR="00DD0F12" w:rsidRPr="0084777C" w:rsidRDefault="000F06D9" w:rsidP="008658C1">
      <w:pPr>
        <w:pStyle w:val="Default"/>
        <w:ind w:firstLine="709"/>
        <w:contextualSpacing/>
        <w:jc w:val="both"/>
        <w:rPr>
          <w:color w:val="auto"/>
        </w:rPr>
      </w:pPr>
      <w:r w:rsidRPr="0084777C">
        <w:rPr>
          <w:color w:val="auto"/>
        </w:rPr>
        <w:t>1</w:t>
      </w:r>
      <w:r w:rsidR="007D331F" w:rsidRPr="0084777C">
        <w:rPr>
          <w:color w:val="auto"/>
        </w:rPr>
        <w:t>1</w:t>
      </w:r>
      <w:r w:rsidR="00DD0F12" w:rsidRPr="0084777C">
        <w:rPr>
          <w:color w:val="auto"/>
        </w:rPr>
        <w:t>.</w:t>
      </w:r>
      <w:r w:rsidR="00F16CE3" w:rsidRPr="0084777C">
        <w:rPr>
          <w:color w:val="auto"/>
        </w:rPr>
        <w:t>1</w:t>
      </w:r>
      <w:r w:rsidR="00DD0F12" w:rsidRPr="0084777C">
        <w:rPr>
          <w:color w:val="auto"/>
        </w:rPr>
        <w:t>.</w:t>
      </w:r>
      <w:r w:rsidR="003D54EF" w:rsidRPr="0084777C">
        <w:rPr>
          <w:color w:val="auto"/>
        </w:rPr>
        <w:t>9</w:t>
      </w:r>
      <w:r w:rsidR="00DD0F12" w:rsidRPr="0084777C">
        <w:rPr>
          <w:color w:val="auto"/>
        </w:rPr>
        <w:t>. </w:t>
      </w:r>
      <w:r w:rsidR="00D92074" w:rsidRPr="0084777C">
        <w:rPr>
          <w:color w:val="auto"/>
        </w:rPr>
        <w:t>в</w:t>
      </w:r>
      <w:r w:rsidR="00D92074" w:rsidRPr="0084777C">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14:paraId="6E40BB16" w14:textId="2F9C3301" w:rsidR="00DD0F12" w:rsidRPr="0084777C" w:rsidRDefault="007D331F" w:rsidP="008658C1">
      <w:pPr>
        <w:pStyle w:val="Default"/>
        <w:ind w:firstLine="709"/>
        <w:contextualSpacing/>
        <w:jc w:val="both"/>
        <w:rPr>
          <w:color w:val="auto"/>
        </w:rPr>
      </w:pPr>
      <w:r w:rsidRPr="0084777C">
        <w:rPr>
          <w:color w:val="auto"/>
        </w:rPr>
        <w:t>1</w:t>
      </w:r>
      <w:r w:rsidR="000F06D9" w:rsidRPr="0084777C">
        <w:rPr>
          <w:color w:val="auto"/>
        </w:rPr>
        <w:t>1</w:t>
      </w:r>
      <w:r w:rsidR="00DD0F12" w:rsidRPr="0084777C">
        <w:rPr>
          <w:color w:val="auto"/>
        </w:rPr>
        <w:t>.</w:t>
      </w:r>
      <w:r w:rsidR="00F16CE3" w:rsidRPr="0084777C">
        <w:rPr>
          <w:color w:val="auto"/>
        </w:rPr>
        <w:t>1</w:t>
      </w:r>
      <w:r w:rsidR="00DD0F12" w:rsidRPr="0084777C">
        <w:rPr>
          <w:color w:val="auto"/>
        </w:rPr>
        <w:t>.1</w:t>
      </w:r>
      <w:r w:rsidR="003D54EF" w:rsidRPr="0084777C">
        <w:rPr>
          <w:color w:val="auto"/>
        </w:rPr>
        <w:t>0</w:t>
      </w:r>
      <w:r w:rsidR="00DD0F12" w:rsidRPr="0084777C">
        <w:rPr>
          <w:color w:val="auto"/>
        </w:rPr>
        <w:t>. </w:t>
      </w:r>
      <w:r w:rsidR="00D92074" w:rsidRPr="0084777C">
        <w:rPr>
          <w:i/>
          <w:iCs/>
        </w:rPr>
        <w:t>Другие обязательства работодателя в отношении гарантий профсоюзной деятельности (указать какие).</w:t>
      </w:r>
    </w:p>
    <w:p w14:paraId="26588D63" w14:textId="282E78E3" w:rsidR="00DD0F12" w:rsidRPr="0084777C" w:rsidRDefault="007D331F" w:rsidP="008658C1">
      <w:pPr>
        <w:pStyle w:val="Default"/>
        <w:ind w:firstLine="709"/>
        <w:contextualSpacing/>
        <w:jc w:val="both"/>
      </w:pPr>
      <w:r w:rsidRPr="0084777C">
        <w:t>1</w:t>
      </w:r>
      <w:r w:rsidR="000F06D9" w:rsidRPr="0084777C">
        <w:t>1</w:t>
      </w:r>
      <w:r w:rsidR="00DD0F12" w:rsidRPr="0084777C">
        <w:t>.</w:t>
      </w:r>
      <w:r w:rsidR="00F16CE3" w:rsidRPr="0084777C">
        <w:t>2</w:t>
      </w:r>
      <w:r w:rsidR="00DD0F12" w:rsidRPr="0084777C">
        <w:t xml:space="preserve">. Стороны признают </w:t>
      </w:r>
      <w:r w:rsidR="0019072F" w:rsidRPr="0084777C">
        <w:t xml:space="preserve">следующие </w:t>
      </w:r>
      <w:r w:rsidR="00DD0F12" w:rsidRPr="0084777C">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84777C" w:rsidRDefault="007D331F" w:rsidP="008658C1">
      <w:pPr>
        <w:autoSpaceDE w:val="0"/>
        <w:autoSpaceDN w:val="0"/>
        <w:adjustRightInd w:val="0"/>
        <w:ind w:firstLine="709"/>
        <w:contextualSpacing/>
        <w:jc w:val="both"/>
        <w:rPr>
          <w:rFonts w:eastAsia="Calibri"/>
          <w:strike/>
          <w:color w:val="000000"/>
          <w:lang w:eastAsia="en-US"/>
        </w:rPr>
      </w:pPr>
      <w:r w:rsidRPr="0084777C">
        <w:t>1</w:t>
      </w:r>
      <w:r w:rsidR="000F06D9" w:rsidRPr="0084777C">
        <w:t>1</w:t>
      </w:r>
      <w:r w:rsidR="00DD0F12" w:rsidRPr="0084777C">
        <w:t>.</w:t>
      </w:r>
      <w:r w:rsidR="00F16CE3" w:rsidRPr="0084777C">
        <w:t>2</w:t>
      </w:r>
      <w:r w:rsidR="00DD0F12" w:rsidRPr="0084777C">
        <w:t>.1. </w:t>
      </w:r>
      <w:r w:rsidR="00DD0F12" w:rsidRPr="0084777C">
        <w:rPr>
          <w:rFonts w:eastAsia="Calibri"/>
          <w:color w:val="000000"/>
          <w:lang w:eastAsia="en-US"/>
        </w:rPr>
        <w:t xml:space="preserve">Члены </w:t>
      </w:r>
      <w:r w:rsidR="006012BE" w:rsidRPr="0084777C">
        <w:t>выборного органа первичной профсоюзной организации</w:t>
      </w:r>
      <w:r w:rsidR="00DD0F12" w:rsidRPr="0084777C">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84777C">
        <w:rPr>
          <w:rFonts w:eastAsia="Calibri"/>
          <w:color w:val="000000"/>
          <w:lang w:eastAsia="en-US"/>
        </w:rPr>
        <w:t>для ведения коллективных переговоров</w:t>
      </w:r>
      <w:r w:rsidR="0019072F" w:rsidRPr="0084777C">
        <w:rPr>
          <w:color w:val="000000"/>
          <w:shd w:val="clear" w:color="auto" w:fill="FFFFFF"/>
        </w:rPr>
        <w:t>, подготовки проекта коллективного договора и заключения коллективного договора</w:t>
      </w:r>
      <w:r w:rsidR="00DD0F12" w:rsidRPr="0084777C">
        <w:rPr>
          <w:rFonts w:eastAsia="Calibri"/>
          <w:color w:val="000000"/>
          <w:lang w:eastAsia="en-US"/>
        </w:rPr>
        <w:t>.</w:t>
      </w:r>
    </w:p>
    <w:p w14:paraId="3B19A372" w14:textId="60A8CCD6" w:rsidR="00DD0F12" w:rsidRPr="0084777C" w:rsidRDefault="007D331F" w:rsidP="008658C1">
      <w:pPr>
        <w:autoSpaceDE w:val="0"/>
        <w:autoSpaceDN w:val="0"/>
        <w:adjustRightInd w:val="0"/>
        <w:ind w:firstLine="709"/>
        <w:contextualSpacing/>
        <w:jc w:val="both"/>
        <w:rPr>
          <w:color w:val="000000"/>
        </w:rPr>
      </w:pPr>
      <w:r w:rsidRPr="0084777C">
        <w:rPr>
          <w:rFonts w:eastAsia="Calibri"/>
          <w:color w:val="000000"/>
          <w:lang w:eastAsia="en-US"/>
        </w:rPr>
        <w:t>1</w:t>
      </w:r>
      <w:r w:rsidR="000F06D9" w:rsidRPr="0084777C">
        <w:rPr>
          <w:rFonts w:eastAsia="Calibri"/>
          <w:color w:val="000000"/>
          <w:lang w:eastAsia="en-US"/>
        </w:rPr>
        <w:t>1</w:t>
      </w:r>
      <w:r w:rsidR="00DD0F12" w:rsidRPr="0084777C">
        <w:rPr>
          <w:rFonts w:eastAsia="Calibri"/>
          <w:color w:val="000000"/>
          <w:lang w:eastAsia="en-US"/>
        </w:rPr>
        <w:t>.</w:t>
      </w:r>
      <w:r w:rsidR="00F16CE3" w:rsidRPr="0084777C">
        <w:rPr>
          <w:rFonts w:eastAsia="Calibri"/>
          <w:color w:val="000000"/>
          <w:lang w:eastAsia="en-US"/>
        </w:rPr>
        <w:t>2</w:t>
      </w:r>
      <w:r w:rsidR="00DD0F12" w:rsidRPr="0084777C">
        <w:rPr>
          <w:rFonts w:eastAsia="Calibri"/>
          <w:color w:val="000000"/>
          <w:lang w:eastAsia="en-US"/>
        </w:rPr>
        <w:t>.2. </w:t>
      </w:r>
      <w:r w:rsidR="00DD0F12" w:rsidRPr="0084777C">
        <w:rPr>
          <w:color w:val="000000"/>
        </w:rPr>
        <w:t>Увольнение по осн</w:t>
      </w:r>
      <w:r w:rsidR="00366E2F" w:rsidRPr="0084777C">
        <w:rPr>
          <w:color w:val="000000"/>
        </w:rPr>
        <w:t>ованиям, предусмотренным пунктами</w:t>
      </w:r>
      <w:r w:rsidR="00582157" w:rsidRPr="0084777C">
        <w:rPr>
          <w:color w:val="000000"/>
        </w:rPr>
        <w:t xml:space="preserve"> </w:t>
      </w:r>
      <w:r w:rsidR="00DF0CA1" w:rsidRPr="0084777C">
        <w:rPr>
          <w:color w:val="000000"/>
        </w:rPr>
        <w:t xml:space="preserve">вторым, третьим или пятым </w:t>
      </w:r>
      <w:r w:rsidR="00DD0F12" w:rsidRPr="0084777C">
        <w:rPr>
          <w:color w:val="000000"/>
        </w:rPr>
        <w:t xml:space="preserve">части </w:t>
      </w:r>
      <w:r w:rsidR="00DF0CA1" w:rsidRPr="0084777C">
        <w:rPr>
          <w:color w:val="000000"/>
        </w:rPr>
        <w:t>первой</w:t>
      </w:r>
      <w:r w:rsidR="00DD0F12" w:rsidRPr="0084777C">
        <w:rPr>
          <w:color w:val="000000"/>
        </w:rPr>
        <w:t xml:space="preserve"> статьи 81 ТК</w:t>
      </w:r>
      <w:r w:rsidR="00366E2F" w:rsidRPr="0084777C">
        <w:rPr>
          <w:color w:val="000000"/>
        </w:rPr>
        <w:t> </w:t>
      </w:r>
      <w:r w:rsidR="00DD0F12" w:rsidRPr="0084777C">
        <w:rPr>
          <w:color w:val="000000"/>
        </w:rPr>
        <w:t>РФ, председателя выборного органа первичной профсоюзной организации и его заместителей, не освобожд</w:t>
      </w:r>
      <w:r w:rsidR="0019072F" w:rsidRPr="0084777C">
        <w:rPr>
          <w:color w:val="000000"/>
        </w:rPr>
        <w:t>ё</w:t>
      </w:r>
      <w:r w:rsidR="00DD0F12" w:rsidRPr="0084777C">
        <w:rPr>
          <w:color w:val="000000"/>
        </w:rPr>
        <w:t>нных от основной работы, производится в порядке, установленном стать</w:t>
      </w:r>
      <w:r w:rsidR="0019072F" w:rsidRPr="0084777C">
        <w:rPr>
          <w:color w:val="000000"/>
        </w:rPr>
        <w:t>ё</w:t>
      </w:r>
      <w:r w:rsidR="00DD0F12" w:rsidRPr="0084777C">
        <w:rPr>
          <w:color w:val="000000"/>
        </w:rPr>
        <w:t>й 374 ТК РФ.</w:t>
      </w:r>
    </w:p>
    <w:p w14:paraId="61A018EA" w14:textId="5E4F3BB8" w:rsidR="00DD0F12" w:rsidRPr="0084777C" w:rsidRDefault="007D331F" w:rsidP="008658C1">
      <w:pPr>
        <w:autoSpaceDE w:val="0"/>
        <w:autoSpaceDN w:val="0"/>
        <w:adjustRightInd w:val="0"/>
        <w:ind w:firstLine="709"/>
        <w:contextualSpacing/>
        <w:jc w:val="both"/>
        <w:rPr>
          <w:color w:val="000000"/>
        </w:rPr>
      </w:pPr>
      <w:r w:rsidRPr="0084777C">
        <w:rPr>
          <w:color w:val="000000"/>
        </w:rPr>
        <w:t>1</w:t>
      </w:r>
      <w:r w:rsidR="000F06D9" w:rsidRPr="0084777C">
        <w:rPr>
          <w:color w:val="000000"/>
        </w:rPr>
        <w:t>1</w:t>
      </w:r>
      <w:r w:rsidR="00DD0F12" w:rsidRPr="0084777C">
        <w:rPr>
          <w:color w:val="000000"/>
        </w:rPr>
        <w:t>.</w:t>
      </w:r>
      <w:r w:rsidR="00F16CE3" w:rsidRPr="0084777C">
        <w:rPr>
          <w:color w:val="000000"/>
        </w:rPr>
        <w:t>2</w:t>
      </w:r>
      <w:r w:rsidR="00DD0F12" w:rsidRPr="0084777C">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84777C">
        <w:rPr>
          <w:color w:val="000000"/>
        </w:rPr>
        <w:t>выборного органа первичной профсоюзной организации</w:t>
      </w:r>
      <w:r w:rsidR="00DD0F12" w:rsidRPr="0084777C">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84777C">
        <w:rPr>
          <w:color w:val="000000"/>
        </w:rPr>
        <w:t xml:space="preserve"> за который в соответствии с ТК </w:t>
      </w:r>
      <w:r w:rsidR="00DD0F12" w:rsidRPr="0084777C">
        <w:rPr>
          <w:color w:val="000000"/>
        </w:rPr>
        <w:t xml:space="preserve">РФ, иными федеральными законами предусмотрено увольнение с работы (часть </w:t>
      </w:r>
      <w:r w:rsidR="00DF0CA1" w:rsidRPr="0084777C">
        <w:rPr>
          <w:color w:val="000000"/>
        </w:rPr>
        <w:t>третья</w:t>
      </w:r>
      <w:r w:rsidR="00DD0F12" w:rsidRPr="0084777C">
        <w:rPr>
          <w:color w:val="000000"/>
        </w:rPr>
        <w:t xml:space="preserve"> статьи </w:t>
      </w:r>
      <w:r w:rsidR="00366E2F" w:rsidRPr="0084777C">
        <w:rPr>
          <w:color w:val="000000"/>
        </w:rPr>
        <w:t>39 ТК </w:t>
      </w:r>
      <w:r w:rsidR="00DD0F12" w:rsidRPr="0084777C">
        <w:rPr>
          <w:color w:val="000000"/>
        </w:rPr>
        <w:t>РФ).</w:t>
      </w:r>
    </w:p>
    <w:p w14:paraId="55E8B44E" w14:textId="0B62DA91" w:rsidR="00DD0F12" w:rsidRPr="0084777C" w:rsidRDefault="007D331F" w:rsidP="008658C1">
      <w:pPr>
        <w:autoSpaceDE w:val="0"/>
        <w:autoSpaceDN w:val="0"/>
        <w:adjustRightInd w:val="0"/>
        <w:ind w:firstLine="709"/>
        <w:contextualSpacing/>
        <w:jc w:val="both"/>
        <w:rPr>
          <w:color w:val="000000"/>
        </w:rPr>
      </w:pPr>
      <w:r w:rsidRPr="0084777C">
        <w:rPr>
          <w:color w:val="000000"/>
        </w:rPr>
        <w:lastRenderedPageBreak/>
        <w:t>1</w:t>
      </w:r>
      <w:r w:rsidR="000F06D9" w:rsidRPr="0084777C">
        <w:rPr>
          <w:color w:val="000000"/>
        </w:rPr>
        <w:t>1</w:t>
      </w:r>
      <w:r w:rsidR="00DD0F12" w:rsidRPr="0084777C">
        <w:rPr>
          <w:color w:val="000000"/>
        </w:rPr>
        <w:t>.</w:t>
      </w:r>
      <w:r w:rsidR="00F16CE3" w:rsidRPr="0084777C">
        <w:rPr>
          <w:color w:val="000000"/>
        </w:rPr>
        <w:t>2</w:t>
      </w:r>
      <w:r w:rsidR="00DD0F12" w:rsidRPr="0084777C">
        <w:rPr>
          <w:color w:val="000000"/>
        </w:rPr>
        <w:t xml:space="preserve">.4. Члены выборного органа первичной профсоюзной организации включаются в состав </w:t>
      </w:r>
      <w:r w:rsidR="0019072F" w:rsidRPr="0084777C">
        <w:rPr>
          <w:color w:val="000000"/>
        </w:rPr>
        <w:t>аттестационной</w:t>
      </w:r>
      <w:r w:rsidR="00582157" w:rsidRPr="0084777C">
        <w:rPr>
          <w:color w:val="000000"/>
        </w:rPr>
        <w:t xml:space="preserve"> </w:t>
      </w:r>
      <w:r w:rsidR="00DD0F12" w:rsidRPr="0084777C">
        <w:rPr>
          <w:color w:val="000000"/>
        </w:rPr>
        <w:t>комисси</w:t>
      </w:r>
      <w:r w:rsidR="00A83450" w:rsidRPr="0084777C">
        <w:rPr>
          <w:color w:val="000000"/>
        </w:rPr>
        <w:t>и</w:t>
      </w:r>
      <w:r w:rsidR="00582157" w:rsidRPr="0084777C">
        <w:rPr>
          <w:color w:val="000000"/>
        </w:rPr>
        <w:t xml:space="preserve"> </w:t>
      </w:r>
      <w:r w:rsidR="009A1FF3" w:rsidRPr="0084777C">
        <w:rPr>
          <w:iCs/>
        </w:rPr>
        <w:t xml:space="preserve">образовательной </w:t>
      </w:r>
      <w:r w:rsidR="002E7C3A" w:rsidRPr="0084777C">
        <w:rPr>
          <w:iCs/>
        </w:rPr>
        <w:t>организации</w:t>
      </w:r>
      <w:r w:rsidR="00582157" w:rsidRPr="0084777C">
        <w:rPr>
          <w:iCs/>
        </w:rPr>
        <w:t xml:space="preserve"> </w:t>
      </w:r>
      <w:r w:rsidR="00A83450" w:rsidRPr="0084777C">
        <w:rPr>
          <w:color w:val="000000"/>
        </w:rPr>
        <w:t xml:space="preserve">комиссий </w:t>
      </w:r>
      <w:r w:rsidR="00A83450" w:rsidRPr="0084777C">
        <w:rPr>
          <w:iCs/>
        </w:rPr>
        <w:t>образовательной организации</w:t>
      </w:r>
      <w:r w:rsidR="00582157" w:rsidRPr="0084777C">
        <w:rPr>
          <w:iCs/>
        </w:rPr>
        <w:t xml:space="preserve"> </w:t>
      </w:r>
      <w:r w:rsidR="00A83450" w:rsidRPr="0084777C">
        <w:rPr>
          <w:color w:val="000000"/>
        </w:rPr>
        <w:t>по определению учебной нагрузки педагогических работников, распределению выплат</w:t>
      </w:r>
      <w:r w:rsidR="00003C25" w:rsidRPr="0084777C">
        <w:rPr>
          <w:color w:val="000000"/>
        </w:rPr>
        <w:t xml:space="preserve"> стимулирующего характера</w:t>
      </w:r>
      <w:r w:rsidR="00A83450" w:rsidRPr="0084777C">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84777C">
        <w:rPr>
          <w:color w:val="000000"/>
        </w:rPr>
        <w:t>.</w:t>
      </w:r>
    </w:p>
    <w:p w14:paraId="5B59F25F" w14:textId="2291FFB3" w:rsidR="00DD0F12" w:rsidRPr="0084777C" w:rsidRDefault="007D331F" w:rsidP="008658C1">
      <w:pPr>
        <w:autoSpaceDE w:val="0"/>
        <w:autoSpaceDN w:val="0"/>
        <w:adjustRightInd w:val="0"/>
        <w:ind w:firstLine="709"/>
        <w:contextualSpacing/>
        <w:jc w:val="both"/>
        <w:rPr>
          <w:color w:val="000000"/>
        </w:rPr>
      </w:pPr>
      <w:r w:rsidRPr="0084777C">
        <w:rPr>
          <w:color w:val="000000"/>
        </w:rPr>
        <w:t>1</w:t>
      </w:r>
      <w:r w:rsidR="000F06D9" w:rsidRPr="0084777C">
        <w:rPr>
          <w:color w:val="000000"/>
        </w:rPr>
        <w:t>1</w:t>
      </w:r>
      <w:r w:rsidR="00DD0F12" w:rsidRPr="0084777C">
        <w:rPr>
          <w:color w:val="000000"/>
        </w:rPr>
        <w:t>.</w:t>
      </w:r>
      <w:r w:rsidR="00F16CE3" w:rsidRPr="0084777C">
        <w:rPr>
          <w:color w:val="000000"/>
        </w:rPr>
        <w:t>2</w:t>
      </w:r>
      <w:r w:rsidR="00DD0F12" w:rsidRPr="0084777C">
        <w:rPr>
          <w:color w:val="000000"/>
        </w:rPr>
        <w:t xml:space="preserve">.5. Работа в качестве председателя </w:t>
      </w:r>
      <w:r w:rsidR="00A83450" w:rsidRPr="0084777C">
        <w:rPr>
          <w:color w:val="000000"/>
        </w:rPr>
        <w:t xml:space="preserve">первичной </w:t>
      </w:r>
      <w:r w:rsidR="00DD0F12" w:rsidRPr="0084777C">
        <w:rPr>
          <w:color w:val="000000"/>
        </w:rPr>
        <w:t xml:space="preserve">профсоюзной организации и в составе </w:t>
      </w:r>
      <w:r w:rsidR="00A83450" w:rsidRPr="0084777C">
        <w:rPr>
          <w:color w:val="000000"/>
        </w:rPr>
        <w:t xml:space="preserve">её </w:t>
      </w:r>
      <w:r w:rsidR="00620ADF" w:rsidRPr="0084777C">
        <w:rPr>
          <w:color w:val="000000"/>
        </w:rPr>
        <w:t xml:space="preserve">выборного органа </w:t>
      </w:r>
      <w:r w:rsidR="00DD0F12" w:rsidRPr="0084777C">
        <w:rPr>
          <w:color w:val="000000"/>
        </w:rPr>
        <w:t>призна</w:t>
      </w:r>
      <w:r w:rsidR="00A83450" w:rsidRPr="0084777C">
        <w:rPr>
          <w:color w:val="000000"/>
        </w:rPr>
        <w:t>ё</w:t>
      </w:r>
      <w:r w:rsidR="00DD0F12" w:rsidRPr="0084777C">
        <w:rPr>
          <w:color w:val="000000"/>
        </w:rPr>
        <w:t xml:space="preserve">тся значимой для деятельности </w:t>
      </w:r>
      <w:r w:rsidR="00620ADF" w:rsidRPr="0084777C">
        <w:rPr>
          <w:color w:val="000000"/>
        </w:rPr>
        <w:t>образовательной организации</w:t>
      </w:r>
      <w:r w:rsidR="00DD0F12" w:rsidRPr="0084777C">
        <w:rPr>
          <w:color w:val="000000"/>
        </w:rPr>
        <w:t xml:space="preserve"> и учитывается при</w:t>
      </w:r>
      <w:r w:rsidR="00A83450" w:rsidRPr="0084777C">
        <w:rPr>
          <w:color w:val="000000"/>
        </w:rPr>
        <w:t xml:space="preserve"> награждении и</w:t>
      </w:r>
      <w:r w:rsidR="00DD0F12" w:rsidRPr="0084777C">
        <w:rPr>
          <w:color w:val="000000"/>
        </w:rPr>
        <w:t xml:space="preserve"> поощрении работников</w:t>
      </w:r>
      <w:r w:rsidR="00A83450" w:rsidRPr="0084777C">
        <w:rPr>
          <w:color w:val="000000"/>
        </w:rPr>
        <w:t>.</w:t>
      </w:r>
    </w:p>
    <w:p w14:paraId="24B3FEC7" w14:textId="0615E219" w:rsidR="00DD0F12" w:rsidRPr="0084777C" w:rsidRDefault="007D331F" w:rsidP="008658C1">
      <w:pPr>
        <w:pStyle w:val="Pa16"/>
        <w:spacing w:line="240" w:lineRule="auto"/>
        <w:ind w:firstLine="709"/>
        <w:contextualSpacing/>
        <w:jc w:val="both"/>
        <w:rPr>
          <w:color w:val="000000"/>
        </w:rPr>
      </w:pPr>
      <w:r w:rsidRPr="0084777C">
        <w:rPr>
          <w:color w:val="000000"/>
        </w:rPr>
        <w:t>1</w:t>
      </w:r>
      <w:r w:rsidR="000F06D9" w:rsidRPr="0084777C">
        <w:rPr>
          <w:color w:val="000000"/>
        </w:rPr>
        <w:t>1</w:t>
      </w:r>
      <w:r w:rsidR="00DD0F12" w:rsidRPr="0084777C">
        <w:rPr>
          <w:color w:val="000000"/>
        </w:rPr>
        <w:t>.</w:t>
      </w:r>
      <w:r w:rsidR="00F16CE3" w:rsidRPr="0084777C">
        <w:rPr>
          <w:color w:val="000000"/>
        </w:rPr>
        <w:t>3</w:t>
      </w:r>
      <w:r w:rsidR="00DD0F12" w:rsidRPr="0084777C">
        <w:rPr>
          <w:color w:val="000000"/>
        </w:rPr>
        <w:t>. Стороны совместно:</w:t>
      </w:r>
    </w:p>
    <w:p w14:paraId="2841F116" w14:textId="6EE7B1EB" w:rsidR="00E1013C" w:rsidRPr="0084777C" w:rsidRDefault="00E1013C" w:rsidP="008658C1">
      <w:pPr>
        <w:pStyle w:val="Pa16"/>
        <w:spacing w:line="240" w:lineRule="auto"/>
        <w:ind w:firstLine="709"/>
        <w:contextualSpacing/>
        <w:jc w:val="both"/>
        <w:rPr>
          <w:iCs/>
        </w:rPr>
      </w:pPr>
      <w:r w:rsidRPr="0084777C">
        <w:rPr>
          <w:iCs/>
        </w:rPr>
        <w:t>1</w:t>
      </w:r>
      <w:r w:rsidR="000F06D9" w:rsidRPr="0084777C">
        <w:rPr>
          <w:iCs/>
        </w:rPr>
        <w:t>1</w:t>
      </w:r>
      <w:r w:rsidRPr="0084777C">
        <w:rPr>
          <w:iCs/>
        </w:rPr>
        <w:t>.</w:t>
      </w:r>
      <w:r w:rsidR="00F16CE3" w:rsidRPr="0084777C">
        <w:rPr>
          <w:iCs/>
        </w:rPr>
        <w:t>3</w:t>
      </w:r>
      <w:r w:rsidRPr="0084777C">
        <w:rPr>
          <w:iCs/>
        </w:rPr>
        <w:t>.1.</w:t>
      </w:r>
      <w:r w:rsidRPr="0084777C">
        <w:rPr>
          <w:color w:val="000000"/>
        </w:rPr>
        <w:t> </w:t>
      </w:r>
      <w:r w:rsidRPr="0084777C">
        <w:rPr>
          <w:iCs/>
        </w:rPr>
        <w:t>представляют работников к награждению отраслевыми и иными наградами</w:t>
      </w:r>
      <w:r w:rsidR="00512777" w:rsidRPr="0084777C">
        <w:rPr>
          <w:iCs/>
        </w:rPr>
        <w:t>, х</w:t>
      </w:r>
      <w:r w:rsidRPr="0084777C">
        <w:rPr>
          <w:iCs/>
        </w:rPr>
        <w:t>одатайств</w:t>
      </w:r>
      <w:r w:rsidR="0065508A" w:rsidRPr="0084777C">
        <w:rPr>
          <w:iCs/>
        </w:rPr>
        <w:t>уют</w:t>
      </w:r>
      <w:r w:rsidRPr="0084777C">
        <w:rPr>
          <w:iCs/>
        </w:rPr>
        <w:t xml:space="preserve"> о представлении к наградам</w:t>
      </w:r>
      <w:r w:rsidR="00512777" w:rsidRPr="0084777C">
        <w:rPr>
          <w:iCs/>
        </w:rPr>
        <w:t xml:space="preserve">, </w:t>
      </w:r>
      <w:r w:rsidR="00512777" w:rsidRPr="0084777C">
        <w:t xml:space="preserve">присвоении почетных званий </w:t>
      </w:r>
      <w:r w:rsidRPr="0084777C">
        <w:rPr>
          <w:iCs/>
        </w:rPr>
        <w:t>работник</w:t>
      </w:r>
      <w:r w:rsidR="00512777" w:rsidRPr="0084777C">
        <w:rPr>
          <w:iCs/>
        </w:rPr>
        <w:t>ам</w:t>
      </w:r>
      <w:r w:rsidRPr="0084777C">
        <w:rPr>
          <w:iCs/>
        </w:rPr>
        <w:t xml:space="preserve"> образовательной организации</w:t>
      </w:r>
      <w:r w:rsidR="0065508A" w:rsidRPr="0084777C">
        <w:rPr>
          <w:iCs/>
        </w:rPr>
        <w:t>;</w:t>
      </w:r>
    </w:p>
    <w:p w14:paraId="04CA95D7" w14:textId="5403319A" w:rsidR="00DD0F12" w:rsidRPr="0084777C" w:rsidRDefault="007D331F" w:rsidP="008658C1">
      <w:pPr>
        <w:pStyle w:val="Default"/>
        <w:ind w:firstLine="709"/>
        <w:contextualSpacing/>
        <w:jc w:val="both"/>
      </w:pPr>
      <w:r w:rsidRPr="0084777C">
        <w:t>1</w:t>
      </w:r>
      <w:r w:rsidR="000F06D9" w:rsidRPr="0084777C">
        <w:t>1</w:t>
      </w:r>
      <w:r w:rsidR="00DD0F12" w:rsidRPr="0084777C">
        <w:t>.</w:t>
      </w:r>
      <w:r w:rsidR="00F16CE3" w:rsidRPr="0084777C">
        <w:t>3</w:t>
      </w:r>
      <w:r w:rsidR="00DD0F12" w:rsidRPr="0084777C">
        <w:t>.2. принимают необходимые меры по недопущению вмешательства орган</w:t>
      </w:r>
      <w:r w:rsidR="00A83450" w:rsidRPr="0084777C">
        <w:t>ов</w:t>
      </w:r>
      <w:r w:rsidR="00DD0F12" w:rsidRPr="0084777C">
        <w:t xml:space="preserve"> управления образованием</w:t>
      </w:r>
      <w:r w:rsidR="00A83450" w:rsidRPr="0084777C">
        <w:t xml:space="preserve"> и (или) </w:t>
      </w:r>
      <w:r w:rsidR="00DD0F12" w:rsidRPr="0084777C">
        <w:t xml:space="preserve">представителей работодателя в деятельность </w:t>
      </w:r>
      <w:r w:rsidR="00A83450" w:rsidRPr="0084777C">
        <w:t xml:space="preserve">первичной </w:t>
      </w:r>
      <w:r w:rsidR="00DD0F12" w:rsidRPr="0084777C">
        <w:t xml:space="preserve">профсоюзной организации и </w:t>
      </w:r>
      <w:r w:rsidR="00A83450" w:rsidRPr="0084777C">
        <w:t xml:space="preserve">её </w:t>
      </w:r>
      <w:r w:rsidR="00620ADF" w:rsidRPr="0084777C">
        <w:t xml:space="preserve">выборного органа </w:t>
      </w:r>
      <w:r w:rsidR="00A83450" w:rsidRPr="0084777C">
        <w:t>по реализации</w:t>
      </w:r>
      <w:r w:rsidR="00DD0F12" w:rsidRPr="0084777C">
        <w:t xml:space="preserve"> уставных задач</w:t>
      </w:r>
      <w:r w:rsidR="00A83450" w:rsidRPr="0084777C">
        <w:t xml:space="preserve"> Профсоюза</w:t>
      </w:r>
      <w:r w:rsidR="0065508A" w:rsidRPr="0084777C">
        <w:t>;</w:t>
      </w:r>
    </w:p>
    <w:p w14:paraId="6AE2F919" w14:textId="2BA1B360" w:rsidR="00DD0F12" w:rsidRPr="0084777C" w:rsidRDefault="007D331F" w:rsidP="008658C1">
      <w:pPr>
        <w:autoSpaceDE w:val="0"/>
        <w:autoSpaceDN w:val="0"/>
        <w:adjustRightInd w:val="0"/>
        <w:ind w:firstLine="709"/>
        <w:contextualSpacing/>
        <w:jc w:val="both"/>
        <w:rPr>
          <w:color w:val="000000"/>
        </w:rPr>
      </w:pPr>
      <w:r w:rsidRPr="0084777C">
        <w:rPr>
          <w:color w:val="000000"/>
        </w:rPr>
        <w:t>1</w:t>
      </w:r>
      <w:r w:rsidR="000F06D9" w:rsidRPr="0084777C">
        <w:rPr>
          <w:color w:val="000000"/>
        </w:rPr>
        <w:t>1</w:t>
      </w:r>
      <w:r w:rsidR="00DD0F12" w:rsidRPr="0084777C">
        <w:rPr>
          <w:color w:val="000000"/>
        </w:rPr>
        <w:t>.</w:t>
      </w:r>
      <w:r w:rsidR="00F16CE3" w:rsidRPr="0084777C">
        <w:rPr>
          <w:color w:val="000000"/>
        </w:rPr>
        <w:t>4</w:t>
      </w:r>
      <w:r w:rsidR="00DD0F12" w:rsidRPr="0084777C">
        <w:rPr>
          <w:color w:val="000000"/>
        </w:rPr>
        <w:t>. </w:t>
      </w:r>
      <w:r w:rsidR="00A83450" w:rsidRPr="0084777C">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84777C" w:rsidRDefault="00A83450" w:rsidP="008658C1">
      <w:pPr>
        <w:autoSpaceDE w:val="0"/>
        <w:autoSpaceDN w:val="0"/>
        <w:adjustRightInd w:val="0"/>
        <w:ind w:firstLine="709"/>
        <w:contextualSpacing/>
        <w:jc w:val="both"/>
        <w:rPr>
          <w:color w:val="000000"/>
        </w:rPr>
      </w:pPr>
    </w:p>
    <w:p w14:paraId="5977DFAF" w14:textId="77777777" w:rsidR="00A44E4F" w:rsidRPr="0084777C" w:rsidRDefault="00A44E4F" w:rsidP="00A44E4F">
      <w:pPr>
        <w:ind w:firstLine="709"/>
        <w:jc w:val="center"/>
        <w:rPr>
          <w:b/>
          <w:color w:val="000000"/>
          <w:u w:val="single"/>
        </w:rPr>
      </w:pPr>
      <w:r w:rsidRPr="0084777C">
        <w:rPr>
          <w:b/>
          <w:color w:val="000000"/>
          <w:u w:val="single"/>
          <w:lang w:val="en-US"/>
        </w:rPr>
        <w:t>XII</w:t>
      </w:r>
      <w:r w:rsidRPr="0084777C">
        <w:rPr>
          <w:b/>
          <w:color w:val="000000"/>
          <w:u w:val="single"/>
        </w:rPr>
        <w:t>.  Спорт и здоровье.</w:t>
      </w:r>
    </w:p>
    <w:p w14:paraId="66CD1D61" w14:textId="77777777" w:rsidR="00A44E4F" w:rsidRPr="0084777C" w:rsidRDefault="00A44E4F" w:rsidP="00A44E4F">
      <w:pPr>
        <w:ind w:firstLine="709"/>
        <w:jc w:val="center"/>
        <w:rPr>
          <w:b/>
          <w:color w:val="000000"/>
          <w:u w:val="single"/>
        </w:rPr>
      </w:pPr>
    </w:p>
    <w:p w14:paraId="65ED0626" w14:textId="77777777" w:rsidR="00A44E4F" w:rsidRPr="0084777C" w:rsidRDefault="00A44E4F" w:rsidP="00A44E4F">
      <w:pPr>
        <w:ind w:firstLine="709"/>
        <w:contextualSpacing/>
        <w:jc w:val="both"/>
        <w:rPr>
          <w:rFonts w:eastAsia="Calibri"/>
          <w:b/>
          <w:color w:val="333333"/>
          <w:shd w:val="clear" w:color="auto" w:fill="FFFFFF"/>
          <w:lang w:eastAsia="en-US"/>
        </w:rPr>
      </w:pPr>
      <w:r w:rsidRPr="0084777C">
        <w:rPr>
          <w:rFonts w:eastAsia="Calibri"/>
          <w:b/>
          <w:color w:val="333333"/>
          <w:shd w:val="clear" w:color="auto" w:fill="FFFFFF"/>
          <w:lang w:eastAsia="en-US"/>
        </w:rPr>
        <w:t>12.1. Стороны договорились:</w:t>
      </w:r>
    </w:p>
    <w:p w14:paraId="5111DFEE" w14:textId="63552987" w:rsidR="00A44E4F" w:rsidRPr="0084777C" w:rsidRDefault="00A44E4F" w:rsidP="00A44E4F">
      <w:pPr>
        <w:ind w:firstLine="709"/>
        <w:jc w:val="both"/>
        <w:rPr>
          <w:color w:val="333333"/>
          <w:shd w:val="clear" w:color="auto" w:fill="FFFFFF"/>
        </w:rPr>
      </w:pPr>
      <w:r w:rsidRPr="0084777C">
        <w:rPr>
          <w:color w:val="333333"/>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14:paraId="35C89E87" w14:textId="77777777" w:rsidR="00A44E4F" w:rsidRPr="0084777C" w:rsidRDefault="00A44E4F" w:rsidP="00A44E4F">
      <w:pPr>
        <w:ind w:firstLine="709"/>
        <w:jc w:val="both"/>
        <w:rPr>
          <w:color w:val="333333"/>
          <w:shd w:val="clear" w:color="auto" w:fill="FFFFFF"/>
        </w:rPr>
      </w:pPr>
      <w:r w:rsidRPr="0084777C">
        <w:rPr>
          <w:color w:val="333333"/>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14:paraId="6C767E8D" w14:textId="77777777" w:rsidR="00A44E4F" w:rsidRPr="0084777C" w:rsidRDefault="00A44E4F" w:rsidP="00A44E4F">
      <w:pPr>
        <w:ind w:firstLine="709"/>
        <w:contextualSpacing/>
        <w:jc w:val="both"/>
        <w:rPr>
          <w:rFonts w:eastAsia="Calibri"/>
          <w:color w:val="333333"/>
          <w:shd w:val="clear" w:color="auto" w:fill="FFFFFF"/>
          <w:lang w:eastAsia="en-US"/>
        </w:rPr>
      </w:pPr>
      <w:r w:rsidRPr="0084777C">
        <w:rPr>
          <w:rFonts w:eastAsia="Calibri"/>
          <w:color w:val="333333"/>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08CF322E" w14:textId="77777777" w:rsidR="00A44E4F" w:rsidRPr="0084777C" w:rsidRDefault="00A44E4F" w:rsidP="00A44E4F">
      <w:pPr>
        <w:ind w:firstLine="709"/>
        <w:jc w:val="both"/>
        <w:rPr>
          <w:color w:val="333333"/>
        </w:rPr>
      </w:pPr>
      <w:r w:rsidRPr="0084777C">
        <w:rPr>
          <w:color w:val="333333"/>
          <w:shd w:val="clear" w:color="auto" w:fill="FFFFFF"/>
        </w:rPr>
        <w:t xml:space="preserve">12.1.7. </w:t>
      </w:r>
      <w:r w:rsidRPr="0084777C">
        <w:rPr>
          <w:color w:val="333333"/>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14:paraId="0FC4CEDA" w14:textId="68695CCB" w:rsidR="00A44E4F" w:rsidRPr="0084777C" w:rsidRDefault="00A44E4F" w:rsidP="00A44E4F">
      <w:pPr>
        <w:ind w:firstLine="709"/>
        <w:jc w:val="both"/>
        <w:rPr>
          <w:color w:val="333333"/>
        </w:rPr>
      </w:pPr>
      <w:r w:rsidRPr="0084777C">
        <w:rPr>
          <w:color w:val="333333"/>
        </w:rPr>
        <w:t>12.1.8. Участвовать в  спартакиаде работников системы образования, посвящённой году «Спорта. Здоровья. Долголетия». </w:t>
      </w:r>
    </w:p>
    <w:p w14:paraId="0C404742" w14:textId="77777777" w:rsidR="00A44E4F" w:rsidRPr="0084777C" w:rsidRDefault="00A44E4F" w:rsidP="00A44E4F">
      <w:pPr>
        <w:ind w:firstLine="709"/>
        <w:jc w:val="both"/>
        <w:rPr>
          <w:color w:val="000000"/>
        </w:rPr>
      </w:pPr>
      <w:r w:rsidRPr="0084777C">
        <w:rPr>
          <w:color w:val="333333"/>
          <w:shd w:val="clear" w:color="auto" w:fill="FFFFFF"/>
        </w:rPr>
        <w:t xml:space="preserve">12.1.9. </w:t>
      </w:r>
      <w:r w:rsidRPr="0084777C">
        <w:rPr>
          <w:color w:val="000000"/>
        </w:rPr>
        <w:t>Осуществлять пропаганду физической культуры, спорта, здорового образа жизни в  средствах массовой информации: местная газета «Хезм</w:t>
      </w:r>
      <w:r w:rsidRPr="0084777C">
        <w:rPr>
          <w:color w:val="000000"/>
          <w:lang w:val="tt-RU"/>
        </w:rPr>
        <w:t>ә</w:t>
      </w:r>
      <w:r w:rsidRPr="0084777C">
        <w:rPr>
          <w:color w:val="000000"/>
        </w:rPr>
        <w:t>т», радио «Кайтаваз».</w:t>
      </w:r>
    </w:p>
    <w:p w14:paraId="18FA5C16" w14:textId="77777777" w:rsidR="00A44E4F" w:rsidRPr="0084777C" w:rsidRDefault="00A44E4F" w:rsidP="00A44E4F">
      <w:pPr>
        <w:ind w:firstLine="709"/>
        <w:jc w:val="both"/>
        <w:rPr>
          <w:color w:val="333333"/>
          <w:shd w:val="clear" w:color="auto" w:fill="FFFFFF"/>
        </w:rPr>
      </w:pPr>
    </w:p>
    <w:p w14:paraId="57AB78CE" w14:textId="38773C24" w:rsidR="00A44E4F" w:rsidRPr="0084777C" w:rsidRDefault="00A44E4F" w:rsidP="00A44E4F">
      <w:pPr>
        <w:ind w:firstLine="709"/>
        <w:jc w:val="both"/>
        <w:rPr>
          <w:b/>
          <w:color w:val="000000"/>
        </w:rPr>
      </w:pPr>
      <w:r w:rsidRPr="0084777C">
        <w:rPr>
          <w:b/>
          <w:color w:val="333333"/>
          <w:w w:val="90"/>
          <w:shd w:val="clear" w:color="auto" w:fill="FFFFFF"/>
        </w:rPr>
        <w:t>12.2</w:t>
      </w:r>
      <w:r w:rsidR="005559C2" w:rsidRPr="0084777C">
        <w:rPr>
          <w:b/>
          <w:color w:val="000000"/>
        </w:rPr>
        <w:t>Работодатель</w:t>
      </w:r>
      <w:r w:rsidRPr="0084777C">
        <w:rPr>
          <w:b/>
          <w:color w:val="000000"/>
        </w:rPr>
        <w:t>:</w:t>
      </w:r>
    </w:p>
    <w:p w14:paraId="6846553E" w14:textId="682AB605" w:rsidR="00A44E4F" w:rsidRPr="0084777C" w:rsidRDefault="00A44E4F" w:rsidP="00A44E4F">
      <w:pPr>
        <w:ind w:firstLine="709"/>
        <w:jc w:val="both"/>
        <w:rPr>
          <w:color w:val="333333"/>
          <w:shd w:val="clear" w:color="auto" w:fill="FFFFFF"/>
        </w:rPr>
      </w:pPr>
      <w:r w:rsidRPr="0084777C">
        <w:rPr>
          <w:color w:val="333333"/>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84777C">
        <w:rPr>
          <w:color w:val="333333"/>
          <w:shd w:val="clear" w:color="auto" w:fill="FFFFFF"/>
        </w:rPr>
        <w:t xml:space="preserve"> организации</w:t>
      </w:r>
      <w:r w:rsidRPr="0084777C">
        <w:rPr>
          <w:color w:val="333333"/>
          <w:shd w:val="clear" w:color="auto" w:fill="FFFFFF"/>
        </w:rPr>
        <w:t>, разрабатывает рекомендации и мероприятия по их снижению и предупреждению.</w:t>
      </w:r>
    </w:p>
    <w:p w14:paraId="196461DA" w14:textId="167AFDB2" w:rsidR="00A44E4F" w:rsidRPr="0084777C" w:rsidRDefault="00A44E4F" w:rsidP="00A44E4F">
      <w:pPr>
        <w:ind w:firstLine="709"/>
        <w:jc w:val="both"/>
        <w:rPr>
          <w:color w:val="333333"/>
          <w:shd w:val="clear" w:color="auto" w:fill="FFFFFF"/>
        </w:rPr>
      </w:pPr>
      <w:r w:rsidRPr="0084777C">
        <w:rPr>
          <w:color w:val="333333"/>
          <w:shd w:val="clear" w:color="auto" w:fill="FFFFFF"/>
        </w:rPr>
        <w:t>12.2.</w:t>
      </w:r>
      <w:r w:rsidR="00B76F0F" w:rsidRPr="0084777C">
        <w:rPr>
          <w:color w:val="333333"/>
          <w:shd w:val="clear" w:color="auto" w:fill="FFFFFF"/>
        </w:rPr>
        <w:t>2</w:t>
      </w:r>
      <w:r w:rsidRPr="0084777C">
        <w:rPr>
          <w:color w:val="333333"/>
          <w:shd w:val="clear" w:color="auto" w:fill="FFFFFF"/>
        </w:rPr>
        <w:t xml:space="preserve">. Использует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14:paraId="3B0A9813" w14:textId="092482CB" w:rsidR="00A44E4F" w:rsidRPr="0084777C" w:rsidRDefault="00A44E4F" w:rsidP="00A44E4F">
      <w:pPr>
        <w:ind w:firstLine="709"/>
        <w:jc w:val="both"/>
        <w:rPr>
          <w:color w:val="333333"/>
          <w:shd w:val="clear" w:color="auto" w:fill="FFFFFF"/>
        </w:rPr>
      </w:pPr>
      <w:r w:rsidRPr="0084777C">
        <w:rPr>
          <w:color w:val="333333"/>
          <w:shd w:val="clear" w:color="auto" w:fill="FFFFFF"/>
        </w:rPr>
        <w:lastRenderedPageBreak/>
        <w:t>12.2.</w:t>
      </w:r>
      <w:r w:rsidR="00B76F0F" w:rsidRPr="0084777C">
        <w:rPr>
          <w:color w:val="333333"/>
          <w:shd w:val="clear" w:color="auto" w:fill="FFFFFF"/>
        </w:rPr>
        <w:t>3</w:t>
      </w:r>
      <w:r w:rsidRPr="0084777C">
        <w:rPr>
          <w:color w:val="333333"/>
          <w:shd w:val="clear" w:color="auto" w:fill="FFFFFF"/>
        </w:rPr>
        <w:t>. Способствует оборудованию зон отдыха для сотрудников в образовательных организациях.</w:t>
      </w:r>
    </w:p>
    <w:p w14:paraId="2078ED5E" w14:textId="01764071" w:rsidR="00A44E4F" w:rsidRPr="0084777C" w:rsidRDefault="00A44E4F" w:rsidP="00A44E4F">
      <w:pPr>
        <w:ind w:firstLine="709"/>
        <w:contextualSpacing/>
        <w:jc w:val="both"/>
        <w:rPr>
          <w:rFonts w:eastAsia="Calibri"/>
          <w:color w:val="333333"/>
          <w:shd w:val="clear" w:color="auto" w:fill="FFFFFF"/>
          <w:lang w:eastAsia="en-US"/>
        </w:rPr>
      </w:pPr>
      <w:r w:rsidRPr="0084777C">
        <w:rPr>
          <w:rFonts w:eastAsia="Calibri"/>
          <w:color w:val="333333"/>
          <w:shd w:val="clear" w:color="auto" w:fill="FFFFFF"/>
          <w:lang w:eastAsia="en-US"/>
        </w:rPr>
        <w:t>12.2.</w:t>
      </w:r>
      <w:r w:rsidR="00B76F0F" w:rsidRPr="0084777C">
        <w:rPr>
          <w:rFonts w:eastAsia="Calibri"/>
          <w:color w:val="333333"/>
          <w:shd w:val="clear" w:color="auto" w:fill="FFFFFF"/>
          <w:lang w:eastAsia="en-US"/>
        </w:rPr>
        <w:t>4</w:t>
      </w:r>
      <w:r w:rsidRPr="0084777C">
        <w:rPr>
          <w:rFonts w:eastAsia="Calibri"/>
          <w:color w:val="333333"/>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5A36E82B" w14:textId="0D8D8C48" w:rsidR="00A44E4F" w:rsidRPr="0084777C" w:rsidRDefault="00A44E4F" w:rsidP="00A44E4F">
      <w:pPr>
        <w:ind w:firstLine="709"/>
        <w:contextualSpacing/>
        <w:jc w:val="both"/>
        <w:rPr>
          <w:rFonts w:eastAsia="Calibri"/>
          <w:color w:val="333333"/>
          <w:shd w:val="clear" w:color="auto" w:fill="FFFFFF"/>
          <w:lang w:eastAsia="en-US"/>
        </w:rPr>
      </w:pPr>
      <w:r w:rsidRPr="0084777C">
        <w:rPr>
          <w:rFonts w:eastAsia="Calibri"/>
          <w:color w:val="333333"/>
          <w:shd w:val="clear" w:color="auto" w:fill="FFFFFF"/>
          <w:lang w:eastAsia="en-US"/>
        </w:rPr>
        <w:t>12.2.</w:t>
      </w:r>
      <w:r w:rsidR="00B76F0F" w:rsidRPr="0084777C">
        <w:rPr>
          <w:rFonts w:eastAsia="Calibri"/>
          <w:color w:val="333333"/>
          <w:shd w:val="clear" w:color="auto" w:fill="FFFFFF"/>
          <w:lang w:eastAsia="en-US"/>
        </w:rPr>
        <w:t>5</w:t>
      </w:r>
      <w:r w:rsidRPr="0084777C">
        <w:rPr>
          <w:rFonts w:eastAsia="Calibri"/>
          <w:color w:val="333333"/>
          <w:shd w:val="clear" w:color="auto" w:fill="FFFFFF"/>
          <w:lang w:eastAsia="en-US"/>
        </w:rPr>
        <w:t>. Организует питьевой режим работников, обеспечив рабочие зоны куллерами с чистой водой или фильтрами для очистки воды.</w:t>
      </w:r>
    </w:p>
    <w:p w14:paraId="07759C3B" w14:textId="1FF7E144" w:rsidR="00A44E4F" w:rsidRPr="0084777C" w:rsidRDefault="00A44E4F" w:rsidP="00A44E4F">
      <w:pPr>
        <w:ind w:firstLine="709"/>
        <w:jc w:val="both"/>
        <w:rPr>
          <w:color w:val="000000"/>
        </w:rPr>
      </w:pPr>
      <w:r w:rsidRPr="0084777C">
        <w:rPr>
          <w:color w:val="333333"/>
          <w:shd w:val="clear" w:color="auto" w:fill="FFFFFF"/>
        </w:rPr>
        <w:t>12.2.</w:t>
      </w:r>
      <w:r w:rsidR="00B76F0F" w:rsidRPr="0084777C">
        <w:rPr>
          <w:color w:val="333333"/>
          <w:shd w:val="clear" w:color="auto" w:fill="FFFFFF"/>
        </w:rPr>
        <w:t>6</w:t>
      </w:r>
      <w:r w:rsidRPr="0084777C">
        <w:rPr>
          <w:color w:val="333333"/>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84777C">
        <w:rPr>
          <w:color w:val="000000"/>
        </w:rPr>
        <w:t xml:space="preserve"> </w:t>
      </w:r>
    </w:p>
    <w:p w14:paraId="45F73868" w14:textId="77777777" w:rsidR="00A44E4F" w:rsidRPr="0084777C" w:rsidRDefault="00A44E4F" w:rsidP="00A44E4F">
      <w:pPr>
        <w:ind w:firstLine="709"/>
        <w:jc w:val="both"/>
        <w:rPr>
          <w:color w:val="333333"/>
          <w:shd w:val="clear" w:color="auto" w:fill="FFFFFF"/>
        </w:rPr>
      </w:pPr>
    </w:p>
    <w:p w14:paraId="383BD7BB" w14:textId="3E8AB312" w:rsidR="00A44E4F" w:rsidRPr="0084777C" w:rsidRDefault="00A44E4F" w:rsidP="00A44E4F">
      <w:pPr>
        <w:widowControl w:val="0"/>
        <w:autoSpaceDE w:val="0"/>
        <w:autoSpaceDN w:val="0"/>
        <w:adjustRightInd w:val="0"/>
        <w:ind w:firstLine="709"/>
        <w:jc w:val="both"/>
        <w:outlineLvl w:val="0"/>
        <w:rPr>
          <w:b/>
          <w:bCs/>
          <w:color w:val="000000"/>
        </w:rPr>
      </w:pPr>
      <w:r w:rsidRPr="0084777C">
        <w:rPr>
          <w:b/>
          <w:color w:val="333333"/>
          <w:shd w:val="clear" w:color="auto" w:fill="FFFFFF"/>
        </w:rPr>
        <w:t xml:space="preserve">3. </w:t>
      </w:r>
      <w:r w:rsidR="00446816" w:rsidRPr="0084777C">
        <w:rPr>
          <w:b/>
          <w:bCs/>
          <w:color w:val="000000"/>
        </w:rPr>
        <w:t>Выборный орган первичной профсоюзной организации</w:t>
      </w:r>
      <w:r w:rsidR="00446816" w:rsidRPr="0084777C">
        <w:rPr>
          <w:b/>
          <w:color w:val="000000"/>
        </w:rPr>
        <w:t xml:space="preserve"> </w:t>
      </w:r>
      <w:r w:rsidRPr="0084777C">
        <w:rPr>
          <w:b/>
          <w:color w:val="000000"/>
        </w:rPr>
        <w:t>:</w:t>
      </w:r>
    </w:p>
    <w:p w14:paraId="6ACFF4A0" w14:textId="77777777" w:rsidR="00A44E4F" w:rsidRPr="0084777C" w:rsidRDefault="00A44E4F" w:rsidP="00A44E4F">
      <w:pPr>
        <w:ind w:firstLine="709"/>
        <w:jc w:val="both"/>
        <w:rPr>
          <w:bCs/>
          <w:color w:val="000000"/>
          <w:shd w:val="clear" w:color="auto" w:fill="FFFFFF"/>
        </w:rPr>
      </w:pPr>
      <w:r w:rsidRPr="0084777C">
        <w:rPr>
          <w:color w:val="333333"/>
          <w:shd w:val="clear" w:color="auto" w:fill="FFFFFF"/>
        </w:rPr>
        <w:t xml:space="preserve">12.3.1. Проводит мониторинг определения </w:t>
      </w:r>
      <w:r w:rsidRPr="0084777C">
        <w:rPr>
          <w:bCs/>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46E89A35" w14:textId="08605FC9" w:rsidR="00A44E4F" w:rsidRPr="0084777C" w:rsidRDefault="00A44E4F" w:rsidP="00A44E4F">
      <w:pPr>
        <w:ind w:firstLine="709"/>
        <w:jc w:val="both"/>
        <w:rPr>
          <w:color w:val="333333"/>
          <w:shd w:val="clear" w:color="auto" w:fill="FFFFFF"/>
        </w:rPr>
      </w:pPr>
      <w:r w:rsidRPr="0084777C">
        <w:rPr>
          <w:color w:val="333333"/>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84777C">
        <w:rPr>
          <w:color w:val="333333"/>
          <w:shd w:val="clear" w:color="auto" w:fill="FFFFFF"/>
        </w:rPr>
        <w:t>ой</w:t>
      </w:r>
      <w:r w:rsidRPr="0084777C">
        <w:rPr>
          <w:color w:val="333333"/>
          <w:shd w:val="clear" w:color="auto" w:fill="FFFFFF"/>
        </w:rPr>
        <w:t xml:space="preserve"> организаци</w:t>
      </w:r>
      <w:r w:rsidR="00B76F0F" w:rsidRPr="0084777C">
        <w:rPr>
          <w:color w:val="333333"/>
          <w:shd w:val="clear" w:color="auto" w:fill="FFFFFF"/>
        </w:rPr>
        <w:t>и</w:t>
      </w:r>
      <w:r w:rsidRPr="0084777C">
        <w:rPr>
          <w:color w:val="333333"/>
          <w:shd w:val="clear" w:color="auto" w:fill="FFFFFF"/>
        </w:rPr>
        <w:t>.</w:t>
      </w:r>
    </w:p>
    <w:p w14:paraId="6470B54C" w14:textId="77777777" w:rsidR="00A44E4F" w:rsidRPr="0084777C" w:rsidRDefault="00A44E4F" w:rsidP="00A44E4F">
      <w:pPr>
        <w:ind w:firstLine="709"/>
        <w:jc w:val="both"/>
        <w:rPr>
          <w:color w:val="333333"/>
          <w:shd w:val="clear" w:color="auto" w:fill="FFFFFF"/>
        </w:rPr>
      </w:pPr>
      <w:r w:rsidRPr="0084777C">
        <w:rPr>
          <w:color w:val="333333"/>
          <w:shd w:val="clear" w:color="auto" w:fill="FFFFFF"/>
        </w:rPr>
        <w:t>12.3.3.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14:paraId="52E820D7" w14:textId="744764DA" w:rsidR="00A44E4F" w:rsidRPr="0084777C" w:rsidRDefault="00A44E4F" w:rsidP="00A44E4F">
      <w:pPr>
        <w:ind w:firstLine="709"/>
        <w:jc w:val="both"/>
        <w:rPr>
          <w:color w:val="333333"/>
          <w:shd w:val="clear" w:color="auto" w:fill="FFFFFF"/>
        </w:rPr>
      </w:pPr>
      <w:r w:rsidRPr="0084777C">
        <w:rPr>
          <w:color w:val="333333"/>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2E40B817" w14:textId="3D3EA46F" w:rsidR="00A44E4F" w:rsidRPr="0084777C" w:rsidRDefault="00A44E4F" w:rsidP="00A44E4F">
      <w:pPr>
        <w:ind w:firstLine="709"/>
        <w:jc w:val="both"/>
        <w:rPr>
          <w:color w:val="333333"/>
          <w:shd w:val="clear" w:color="auto" w:fill="FFFFFF"/>
        </w:rPr>
      </w:pPr>
      <w:r w:rsidRPr="0084777C">
        <w:rPr>
          <w:color w:val="333333"/>
          <w:shd w:val="clear" w:color="auto" w:fill="FFFFFF"/>
        </w:rPr>
        <w:t>12.3.5. Организует участие в социальных проектах  организации:</w:t>
      </w:r>
    </w:p>
    <w:p w14:paraId="03E317FC" w14:textId="77777777" w:rsidR="00A44E4F" w:rsidRPr="0084777C" w:rsidRDefault="00A44E4F" w:rsidP="00A44E4F">
      <w:pPr>
        <w:ind w:firstLine="709"/>
        <w:jc w:val="both"/>
        <w:rPr>
          <w:color w:val="333333"/>
          <w:shd w:val="clear" w:color="auto" w:fill="FFFFFF"/>
        </w:rPr>
      </w:pPr>
      <w:r w:rsidRPr="0084777C">
        <w:rPr>
          <w:color w:val="333333"/>
          <w:shd w:val="clear" w:color="auto" w:fill="FFFFFF"/>
        </w:rPr>
        <w:t>- «Воскресная лыжня»;</w:t>
      </w:r>
    </w:p>
    <w:p w14:paraId="3A1BD8EB" w14:textId="77777777" w:rsidR="00A44E4F" w:rsidRPr="0084777C" w:rsidRDefault="00A44E4F" w:rsidP="00A44E4F">
      <w:pPr>
        <w:ind w:firstLine="709"/>
        <w:jc w:val="both"/>
        <w:rPr>
          <w:color w:val="333333"/>
          <w:shd w:val="clear" w:color="auto" w:fill="FFFFFF"/>
        </w:rPr>
      </w:pPr>
      <w:r w:rsidRPr="0084777C">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595D75F4" w14:textId="165D8D0D" w:rsidR="00A44E4F" w:rsidRPr="0084777C" w:rsidRDefault="00A44E4F" w:rsidP="00A44E4F">
      <w:pPr>
        <w:ind w:firstLine="709"/>
        <w:jc w:val="both"/>
        <w:rPr>
          <w:color w:val="333333"/>
          <w:shd w:val="clear" w:color="auto" w:fill="FFFFFF"/>
        </w:rPr>
      </w:pPr>
      <w:r w:rsidRPr="0084777C">
        <w:rPr>
          <w:color w:val="333333"/>
          <w:shd w:val="clear" w:color="auto" w:fill="FFFFFF"/>
        </w:rPr>
        <w:t>- «На каникулы в столицу» - организация а</w:t>
      </w:r>
      <w:r w:rsidR="00B76F0F" w:rsidRPr="0084777C">
        <w:rPr>
          <w:color w:val="333333"/>
          <w:shd w:val="clear" w:color="auto" w:fill="FFFFFF"/>
        </w:rPr>
        <w:t xml:space="preserve">втобусного тура в города России.  </w:t>
      </w:r>
    </w:p>
    <w:p w14:paraId="4315BFBE" w14:textId="77777777" w:rsidR="00446816" w:rsidRPr="0084777C" w:rsidRDefault="00446816" w:rsidP="008658C1">
      <w:pPr>
        <w:pStyle w:val="Pa6"/>
        <w:spacing w:line="240" w:lineRule="auto"/>
        <w:ind w:firstLine="709"/>
        <w:contextualSpacing/>
        <w:jc w:val="center"/>
        <w:rPr>
          <w:b/>
          <w:color w:val="000000"/>
          <w:lang w:eastAsia="en-US"/>
        </w:rPr>
      </w:pPr>
    </w:p>
    <w:p w14:paraId="2F0AE371" w14:textId="33043298" w:rsidR="00DD0F12" w:rsidRPr="0084777C" w:rsidRDefault="00DD0F12" w:rsidP="008658C1">
      <w:pPr>
        <w:pStyle w:val="Pa6"/>
        <w:spacing w:line="240" w:lineRule="auto"/>
        <w:ind w:firstLine="709"/>
        <w:contextualSpacing/>
        <w:jc w:val="center"/>
        <w:rPr>
          <w:b/>
        </w:rPr>
      </w:pPr>
      <w:r w:rsidRPr="0084777C">
        <w:rPr>
          <w:b/>
          <w:color w:val="000000"/>
          <w:lang w:eastAsia="en-US"/>
        </w:rPr>
        <w:t>X</w:t>
      </w:r>
      <w:r w:rsidR="007D331F" w:rsidRPr="0084777C">
        <w:rPr>
          <w:b/>
          <w:bCs/>
        </w:rPr>
        <w:t>I</w:t>
      </w:r>
      <w:r w:rsidR="000F06D9" w:rsidRPr="0084777C">
        <w:rPr>
          <w:b/>
          <w:bCs/>
          <w:lang w:val="en-US"/>
        </w:rPr>
        <w:t>I</w:t>
      </w:r>
      <w:r w:rsidR="00A44E4F" w:rsidRPr="0084777C">
        <w:rPr>
          <w:b/>
          <w:bCs/>
          <w:lang w:val="en-US"/>
        </w:rPr>
        <w:t>I</w:t>
      </w:r>
      <w:r w:rsidRPr="0084777C">
        <w:rPr>
          <w:b/>
          <w:color w:val="000000"/>
          <w:lang w:eastAsia="en-US"/>
        </w:rPr>
        <w:t>.</w:t>
      </w:r>
      <w:r w:rsidRPr="0084777C">
        <w:rPr>
          <w:rFonts w:eastAsia="Times New Roman"/>
          <w:b/>
          <w:color w:val="000000"/>
        </w:rPr>
        <w:t xml:space="preserve"> КОНТРОЛЬ ЗА ВЫПОЛНЕНИЕМ КОЛЛЕКТИВНОГО ДОГОВОРА. </w:t>
      </w:r>
      <w:r w:rsidRPr="0084777C">
        <w:rPr>
          <w:b/>
        </w:rPr>
        <w:t>ОТВЕТСТВЕННОСТЬ СТОРОН КОЛЛЕКТИВНОГО ДОГОВОРА</w:t>
      </w:r>
    </w:p>
    <w:p w14:paraId="4FC42D88" w14:textId="77777777" w:rsidR="00DD0F12" w:rsidRPr="0084777C" w:rsidRDefault="00DD0F12" w:rsidP="008658C1">
      <w:pPr>
        <w:pStyle w:val="Pa16"/>
        <w:spacing w:line="240" w:lineRule="auto"/>
        <w:ind w:firstLine="709"/>
        <w:contextualSpacing/>
        <w:jc w:val="center"/>
        <w:rPr>
          <w:rFonts w:eastAsia="Times New Roman"/>
          <w:color w:val="000000"/>
        </w:rPr>
      </w:pPr>
    </w:p>
    <w:p w14:paraId="34139F30" w14:textId="497F124A" w:rsidR="00C44914" w:rsidRPr="0084777C" w:rsidRDefault="007D331F" w:rsidP="008658C1">
      <w:pPr>
        <w:pStyle w:val="Pa16"/>
        <w:spacing w:line="240" w:lineRule="auto"/>
        <w:ind w:firstLine="709"/>
        <w:contextualSpacing/>
        <w:jc w:val="both"/>
        <w:rPr>
          <w:rFonts w:eastAsia="Times New Roman"/>
          <w:color w:val="000000"/>
        </w:rPr>
      </w:pPr>
      <w:r w:rsidRPr="0084777C">
        <w:rPr>
          <w:rFonts w:eastAsia="Times New Roman"/>
          <w:color w:val="000000"/>
        </w:rPr>
        <w:t>1</w:t>
      </w:r>
      <w:r w:rsidR="00446816" w:rsidRPr="0084777C">
        <w:rPr>
          <w:rFonts w:eastAsia="Times New Roman"/>
          <w:color w:val="000000"/>
        </w:rPr>
        <w:t>3</w:t>
      </w:r>
      <w:r w:rsidR="00DD0F12" w:rsidRPr="0084777C">
        <w:rPr>
          <w:rFonts w:eastAsia="Times New Roman"/>
          <w:color w:val="000000"/>
        </w:rPr>
        <w:t>.1. Контроль за выполнением настоящего коллективного договора осуществляется</w:t>
      </w:r>
      <w:r w:rsidR="00472487" w:rsidRPr="0084777C">
        <w:rPr>
          <w:rFonts w:eastAsia="Times New Roman"/>
          <w:color w:val="000000"/>
        </w:rPr>
        <w:t xml:space="preserve"> сторонами и их представителями, комиссией</w:t>
      </w:r>
      <w:r w:rsidR="00582157" w:rsidRPr="0084777C">
        <w:rPr>
          <w:rFonts w:eastAsia="Times New Roman"/>
          <w:color w:val="000000"/>
        </w:rPr>
        <w:t xml:space="preserve"> </w:t>
      </w:r>
      <w:r w:rsidR="00A83450" w:rsidRPr="0084777C">
        <w:rPr>
          <w:color w:val="000000"/>
          <w:lang w:eastAsia="en-US"/>
        </w:rPr>
        <w:t>для ведения коллективных переговоров</w:t>
      </w:r>
      <w:r w:rsidR="00A83450" w:rsidRPr="0084777C">
        <w:rPr>
          <w:color w:val="000000"/>
          <w:shd w:val="clear" w:color="auto" w:fill="FFFFFF"/>
        </w:rPr>
        <w:t xml:space="preserve">, подготовки проекта коллективного договора и заключения коллективного договора </w:t>
      </w:r>
      <w:r w:rsidR="00D92074">
        <w:rPr>
          <w:color w:val="000000"/>
          <w:shd w:val="clear" w:color="auto" w:fill="FFFFFF"/>
        </w:rPr>
        <w:t>МБОУ «Карадуванская гимназия имени Баки Зиятдинова»</w:t>
      </w:r>
      <w:r w:rsidR="00C44914" w:rsidRPr="0084777C">
        <w:rPr>
          <w:rFonts w:eastAsia="Times New Roman"/>
          <w:i/>
          <w:color w:val="000000"/>
        </w:rPr>
        <w:t>.</w:t>
      </w:r>
    </w:p>
    <w:p w14:paraId="6FCEB3AD" w14:textId="33021DD0" w:rsidR="00DD0F12" w:rsidRPr="0084777C" w:rsidRDefault="007D331F" w:rsidP="008658C1">
      <w:pPr>
        <w:pStyle w:val="Default"/>
        <w:ind w:firstLine="709"/>
        <w:contextualSpacing/>
        <w:jc w:val="both"/>
      </w:pPr>
      <w:r w:rsidRPr="0084777C">
        <w:t>1</w:t>
      </w:r>
      <w:r w:rsidR="00446816" w:rsidRPr="0084777C">
        <w:t>3</w:t>
      </w:r>
      <w:r w:rsidR="00DD0F12" w:rsidRPr="0084777C">
        <w:t>.2. </w:t>
      </w:r>
      <w:r w:rsidR="00DD0F12" w:rsidRPr="0084777C">
        <w:rPr>
          <w:bCs/>
        </w:rPr>
        <w:t xml:space="preserve">Стороны договорились и обязуются: </w:t>
      </w:r>
    </w:p>
    <w:p w14:paraId="67CFD960" w14:textId="2FA5C277" w:rsidR="00DD0F12" w:rsidRPr="0084777C" w:rsidRDefault="007D331F" w:rsidP="008658C1">
      <w:pPr>
        <w:pStyle w:val="Default"/>
        <w:ind w:firstLine="709"/>
        <w:contextualSpacing/>
        <w:jc w:val="both"/>
      </w:pPr>
      <w:r w:rsidRPr="0084777C">
        <w:t>1</w:t>
      </w:r>
      <w:r w:rsidR="00446816" w:rsidRPr="0084777C">
        <w:t>3</w:t>
      </w:r>
      <w:r w:rsidR="00DD0F12" w:rsidRPr="0084777C">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5CD03B61" w:rsidR="00DD0F12" w:rsidRPr="0084777C" w:rsidRDefault="007D331F" w:rsidP="008658C1">
      <w:pPr>
        <w:pStyle w:val="Default"/>
        <w:ind w:firstLine="709"/>
        <w:contextualSpacing/>
        <w:jc w:val="both"/>
      </w:pPr>
      <w:r w:rsidRPr="0084777C">
        <w:t>1</w:t>
      </w:r>
      <w:r w:rsidR="00446816" w:rsidRPr="0084777C">
        <w:t>3</w:t>
      </w:r>
      <w:r w:rsidR="00DD0F12" w:rsidRPr="0084777C">
        <w:t xml:space="preserve">.2.2. Совместно разрабатывать и утверждать решением </w:t>
      </w:r>
      <w:r w:rsidR="00A83450" w:rsidRPr="0084777C">
        <w:t>к</w:t>
      </w:r>
      <w:r w:rsidR="00DD0F12" w:rsidRPr="0084777C">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7F395EB9" w:rsidR="00DD0F12" w:rsidRPr="0084777C" w:rsidRDefault="007D331F" w:rsidP="008658C1">
      <w:pPr>
        <w:pStyle w:val="Default"/>
        <w:ind w:firstLine="709"/>
        <w:contextualSpacing/>
        <w:jc w:val="both"/>
      </w:pPr>
      <w:r w:rsidRPr="0084777C">
        <w:t>1</w:t>
      </w:r>
      <w:r w:rsidR="00446816" w:rsidRPr="0084777C">
        <w:t>3</w:t>
      </w:r>
      <w:r w:rsidR="00DD0F12" w:rsidRPr="0084777C">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620CD711" w:rsidR="00DD0F12" w:rsidRPr="0084777C" w:rsidRDefault="007D331F" w:rsidP="008658C1">
      <w:pPr>
        <w:pStyle w:val="Default"/>
        <w:ind w:firstLine="709"/>
        <w:contextualSpacing/>
        <w:jc w:val="both"/>
      </w:pPr>
      <w:r w:rsidRPr="0084777C">
        <w:t>1</w:t>
      </w:r>
      <w:r w:rsidR="00446816" w:rsidRPr="0084777C">
        <w:t>3</w:t>
      </w:r>
      <w:r w:rsidR="00DD0F12" w:rsidRPr="0084777C">
        <w:t xml:space="preserve">.2.4. Разъяснять положения и обязательства сторон коллективного договора работникам образовательной организации. </w:t>
      </w:r>
    </w:p>
    <w:p w14:paraId="180C9927" w14:textId="1D552EFF" w:rsidR="00DD0F12" w:rsidRPr="0084777C" w:rsidRDefault="007D331F" w:rsidP="008658C1">
      <w:pPr>
        <w:pStyle w:val="Default"/>
        <w:ind w:firstLine="709"/>
        <w:contextualSpacing/>
        <w:jc w:val="both"/>
      </w:pPr>
      <w:r w:rsidRPr="0084777C">
        <w:t>1</w:t>
      </w:r>
      <w:r w:rsidR="00446816" w:rsidRPr="0084777C">
        <w:t>3</w:t>
      </w:r>
      <w:r w:rsidR="00DD0F12" w:rsidRPr="0084777C">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84777C">
        <w:rPr>
          <w:iCs/>
        </w:rPr>
        <w:t xml:space="preserve">в течение </w:t>
      </w:r>
      <w:r w:rsidR="00D92074">
        <w:rPr>
          <w:iCs/>
        </w:rPr>
        <w:t>10</w:t>
      </w:r>
      <w:r w:rsidR="00DD0F12" w:rsidRPr="0084777C">
        <w:rPr>
          <w:iCs/>
        </w:rPr>
        <w:t xml:space="preserve"> дней </w:t>
      </w:r>
      <w:r w:rsidR="00DD0F12" w:rsidRPr="0084777C">
        <w:t xml:space="preserve">со дня получения соответствующего письменного </w:t>
      </w:r>
      <w:r w:rsidR="00A83450" w:rsidRPr="0084777C">
        <w:t>запроса.</w:t>
      </w:r>
    </w:p>
    <w:p w14:paraId="365C3DB8" w14:textId="4F0B2ECF" w:rsidR="00DD0F12" w:rsidRPr="0084777C" w:rsidRDefault="007D331F" w:rsidP="008658C1">
      <w:pPr>
        <w:pStyle w:val="Default"/>
        <w:ind w:firstLine="709"/>
        <w:contextualSpacing/>
        <w:jc w:val="both"/>
      </w:pPr>
      <w:r w:rsidRPr="0084777C">
        <w:lastRenderedPageBreak/>
        <w:t>1</w:t>
      </w:r>
      <w:r w:rsidR="00446816" w:rsidRPr="0084777C">
        <w:t>3</w:t>
      </w:r>
      <w:r w:rsidR="00DD0F12" w:rsidRPr="0084777C">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84777C">
        <w:rPr>
          <w:color w:val="auto"/>
        </w:rPr>
        <w:t>выборного органа первичной профсоюзной организации</w:t>
      </w:r>
      <w:r w:rsidR="00DD0F12" w:rsidRPr="0084777C">
        <w:t xml:space="preserve">. </w:t>
      </w:r>
    </w:p>
    <w:p w14:paraId="0BB87970" w14:textId="3944CBB3" w:rsidR="00DD0F12" w:rsidRPr="0084777C" w:rsidRDefault="007D331F" w:rsidP="008658C1">
      <w:pPr>
        <w:pStyle w:val="Default"/>
        <w:ind w:firstLine="709"/>
        <w:contextualSpacing/>
        <w:jc w:val="both"/>
      </w:pPr>
      <w:r w:rsidRPr="0084777C">
        <w:t>1</w:t>
      </w:r>
      <w:r w:rsidR="00446816" w:rsidRPr="0084777C">
        <w:t>3</w:t>
      </w:r>
      <w:r w:rsidR="00DD0F12" w:rsidRPr="0084777C">
        <w:t>.2.7. </w:t>
      </w:r>
      <w:r w:rsidR="00C44914" w:rsidRPr="0084777C">
        <w:t>Выборный орган первичной профсоюзной организации</w:t>
      </w:r>
      <w:r w:rsidR="00582157" w:rsidRPr="0084777C">
        <w:t xml:space="preserve"> </w:t>
      </w:r>
      <w:r w:rsidR="00DD0F12" w:rsidRPr="0084777C">
        <w:t xml:space="preserve">отвечает за невыполнение обязательств по коллективному договору в части, относящейся непосредственно к </w:t>
      </w:r>
      <w:r w:rsidR="00C44914" w:rsidRPr="0084777C">
        <w:t>выборному органу первичной профсоюзной организации</w:t>
      </w:r>
      <w:r w:rsidR="00DD0F12" w:rsidRPr="0084777C">
        <w:t xml:space="preserve">, в порядке, установленном Уставом Профсоюза, вплоть до досрочного прекращения полномочий. </w:t>
      </w:r>
    </w:p>
    <w:p w14:paraId="3F177D01" w14:textId="77777777" w:rsidR="00DD0F12" w:rsidRPr="0084777C" w:rsidRDefault="00DD0F12" w:rsidP="008658C1">
      <w:pPr>
        <w:pStyle w:val="Default"/>
        <w:ind w:firstLine="709"/>
        <w:contextualSpacing/>
        <w:jc w:val="center"/>
        <w:rPr>
          <w:b/>
          <w:bCs/>
        </w:rPr>
      </w:pPr>
    </w:p>
    <w:p w14:paraId="03235580" w14:textId="353A62B9" w:rsidR="00DD0F12" w:rsidRPr="0084777C" w:rsidRDefault="00DD0F12" w:rsidP="008658C1">
      <w:pPr>
        <w:pStyle w:val="Default"/>
        <w:ind w:firstLine="709"/>
        <w:contextualSpacing/>
        <w:jc w:val="center"/>
        <w:rPr>
          <w:b/>
          <w:bCs/>
        </w:rPr>
      </w:pPr>
      <w:r w:rsidRPr="0084777C">
        <w:rPr>
          <w:b/>
          <w:bCs/>
        </w:rPr>
        <w:t>ХI</w:t>
      </w:r>
      <w:r w:rsidR="00446816" w:rsidRPr="0084777C">
        <w:rPr>
          <w:b/>
          <w:bCs/>
          <w:lang w:val="en-US"/>
        </w:rPr>
        <w:t>V</w:t>
      </w:r>
      <w:r w:rsidRPr="0084777C">
        <w:rPr>
          <w:b/>
          <w:bCs/>
        </w:rPr>
        <w:t>. ЗАКЛЮЧИТЕЛЬНЫЕ ПОЛОЖЕНИЯ</w:t>
      </w:r>
    </w:p>
    <w:p w14:paraId="7D93C392" w14:textId="77777777" w:rsidR="00DD0F12" w:rsidRPr="0084777C" w:rsidRDefault="00DD0F12" w:rsidP="008658C1">
      <w:pPr>
        <w:pStyle w:val="Default"/>
        <w:ind w:firstLine="709"/>
        <w:contextualSpacing/>
        <w:jc w:val="center"/>
      </w:pPr>
    </w:p>
    <w:p w14:paraId="28C2C176" w14:textId="49E93971" w:rsidR="00310D54" w:rsidRPr="0084777C" w:rsidRDefault="007D331F" w:rsidP="008658C1">
      <w:pPr>
        <w:pStyle w:val="Default"/>
        <w:ind w:firstLine="709"/>
        <w:contextualSpacing/>
        <w:jc w:val="both"/>
      </w:pPr>
      <w:r w:rsidRPr="0084777C">
        <w:t>1</w:t>
      </w:r>
      <w:r w:rsidR="00446816" w:rsidRPr="0084777C">
        <w:t>4</w:t>
      </w:r>
      <w:r w:rsidR="00310D54" w:rsidRPr="0084777C">
        <w:t>.1</w:t>
      </w:r>
      <w:r w:rsidR="00DD0F12" w:rsidRPr="0084777C">
        <w:t>.</w:t>
      </w:r>
      <w:r w:rsidR="00366E2F" w:rsidRPr="0084777C">
        <w:t> </w:t>
      </w:r>
      <w:r w:rsidR="00310D54" w:rsidRPr="0084777C">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84777C">
        <w:t>локальными нормативными актами образовательной организации, содержащие нормы трудового права, являющиеся</w:t>
      </w:r>
      <w:r w:rsidR="00310D54" w:rsidRPr="0084777C">
        <w:rPr>
          <w:color w:val="auto"/>
        </w:rPr>
        <w:t xml:space="preserve"> приложениями к коллективному договору, всех работников образов</w:t>
      </w:r>
      <w:r w:rsidR="00D92074">
        <w:rPr>
          <w:color w:val="auto"/>
        </w:rPr>
        <w:t>ательной организации в течение 7</w:t>
      </w:r>
      <w:r w:rsidR="00310D54" w:rsidRPr="0084777C">
        <w:rPr>
          <w:color w:val="auto"/>
        </w:rPr>
        <w:t xml:space="preserve"> дней после его подписания,</w:t>
      </w:r>
      <w:r w:rsidR="00310D54" w:rsidRPr="0084777C">
        <w:t xml:space="preserve"> обеспечивать </w:t>
      </w:r>
      <w:r w:rsidR="00310D54" w:rsidRPr="0084777C">
        <w:rPr>
          <w:color w:val="auto"/>
        </w:rPr>
        <w:t>гласность содержания и выполнения условий коллективного договора</w:t>
      </w:r>
      <w:r w:rsidR="00310D54" w:rsidRPr="0084777C">
        <w:t>, а также предоставлять работникам полную и достоверную информацию, связанную с их трудовыми правами и интересами.</w:t>
      </w:r>
    </w:p>
    <w:p w14:paraId="52849B5E" w14:textId="4FB7D626" w:rsidR="00310D54" w:rsidRPr="0084777C" w:rsidRDefault="00366E2F" w:rsidP="008658C1">
      <w:pPr>
        <w:pStyle w:val="Default"/>
        <w:ind w:firstLine="709"/>
        <w:contextualSpacing/>
        <w:jc w:val="both"/>
      </w:pPr>
      <w:r w:rsidRPr="0084777C">
        <w:t>1</w:t>
      </w:r>
      <w:r w:rsidR="00446816" w:rsidRPr="0084777C">
        <w:t>4</w:t>
      </w:r>
      <w:r w:rsidRPr="0084777C">
        <w:t>.2. </w:t>
      </w:r>
      <w:r w:rsidR="00310D54" w:rsidRPr="0084777C">
        <w:t xml:space="preserve">В месячный срок со дня подписания коллективного договора </w:t>
      </w:r>
      <w:r w:rsidR="006012BE" w:rsidRPr="0084777C">
        <w:rPr>
          <w:color w:val="auto"/>
        </w:rPr>
        <w:t>выборный орган первичной профсоюзной организации</w:t>
      </w:r>
      <w:r w:rsidR="00582157" w:rsidRPr="0084777C">
        <w:rPr>
          <w:color w:val="auto"/>
        </w:rPr>
        <w:t xml:space="preserve"> </w:t>
      </w:r>
      <w:r w:rsidR="00310D54" w:rsidRPr="0084777C">
        <w:t>доводит содержание коллективного договора до сведения всех членов Профсоюза.</w:t>
      </w:r>
    </w:p>
    <w:p w14:paraId="44493446" w14:textId="59BCB9DA" w:rsidR="00DD0F12" w:rsidRPr="0084777C" w:rsidRDefault="00310D54" w:rsidP="008658C1">
      <w:pPr>
        <w:pStyle w:val="Default"/>
        <w:ind w:firstLine="709"/>
        <w:contextualSpacing/>
        <w:jc w:val="both"/>
        <w:rPr>
          <w:color w:val="auto"/>
        </w:rPr>
      </w:pPr>
      <w:r w:rsidRPr="0084777C">
        <w:t>1</w:t>
      </w:r>
      <w:r w:rsidR="00446816" w:rsidRPr="0084777C">
        <w:t>4</w:t>
      </w:r>
      <w:r w:rsidRPr="0084777C">
        <w:t>.3.</w:t>
      </w:r>
      <w:r w:rsidR="00366E2F" w:rsidRPr="0084777C">
        <w:t> </w:t>
      </w:r>
      <w:r w:rsidR="00DD0F12" w:rsidRPr="0084777C">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84777C">
        <w:rPr>
          <w:color w:val="auto"/>
        </w:rPr>
        <w:t xml:space="preserve">бразовательной организации в информационно-телекоммуникационной сети «Интернет». </w:t>
      </w:r>
    </w:p>
    <w:p w14:paraId="47673413" w14:textId="15C8FA93" w:rsidR="00DD0F12" w:rsidRPr="0084777C" w:rsidRDefault="00DD0F12" w:rsidP="008658C1">
      <w:pPr>
        <w:pStyle w:val="Default"/>
        <w:ind w:firstLine="709"/>
        <w:contextualSpacing/>
        <w:jc w:val="both"/>
        <w:rPr>
          <w:color w:val="auto"/>
        </w:rPr>
      </w:pPr>
      <w:r w:rsidRPr="0084777C">
        <w:rPr>
          <w:color w:val="auto"/>
        </w:rPr>
        <w:t>1</w:t>
      </w:r>
      <w:r w:rsidR="00446816" w:rsidRPr="0084777C">
        <w:rPr>
          <w:color w:val="auto"/>
        </w:rPr>
        <w:t>4</w:t>
      </w:r>
      <w:r w:rsidR="00366E2F" w:rsidRPr="0084777C">
        <w:rPr>
          <w:color w:val="auto"/>
        </w:rPr>
        <w:t>.</w:t>
      </w:r>
      <w:r w:rsidR="00D76D61" w:rsidRPr="0084777C">
        <w:rPr>
          <w:color w:val="auto"/>
        </w:rPr>
        <w:t>4</w:t>
      </w:r>
      <w:r w:rsidR="00366E2F" w:rsidRPr="0084777C">
        <w:rPr>
          <w:color w:val="auto"/>
        </w:rPr>
        <w:t>. </w:t>
      </w:r>
      <w:r w:rsidRPr="0084777C">
        <w:rPr>
          <w:color w:val="auto"/>
        </w:rPr>
        <w:t xml:space="preserve">Каждый принимаемый на работу в </w:t>
      </w:r>
      <w:r w:rsidR="009A1FF3" w:rsidRPr="0084777C">
        <w:rPr>
          <w:iCs/>
          <w:color w:val="auto"/>
        </w:rPr>
        <w:t>образовательную организацию</w:t>
      </w:r>
      <w:r w:rsidRPr="0084777C">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84777C">
        <w:rPr>
          <w:color w:val="auto"/>
        </w:rPr>
        <w:t>, иными локальными нормативными актами, непосредственно связанными с трудовой деятельностью</w:t>
      </w:r>
      <w:r w:rsidRPr="0084777C">
        <w:rPr>
          <w:color w:val="auto"/>
        </w:rPr>
        <w:t xml:space="preserve"> под роспись. </w:t>
      </w:r>
    </w:p>
    <w:p w14:paraId="5D45A427" w14:textId="3C8C2623" w:rsidR="00872347" w:rsidRPr="0084777C" w:rsidRDefault="00DD0F12" w:rsidP="008658C1">
      <w:pPr>
        <w:pStyle w:val="Default"/>
        <w:ind w:firstLine="709"/>
        <w:contextualSpacing/>
        <w:jc w:val="both"/>
      </w:pPr>
      <w:r w:rsidRPr="0084777C">
        <w:rPr>
          <w:color w:val="auto"/>
        </w:rPr>
        <w:t>1</w:t>
      </w:r>
      <w:r w:rsidR="00446816" w:rsidRPr="0084777C">
        <w:rPr>
          <w:color w:val="auto"/>
        </w:rPr>
        <w:t>4</w:t>
      </w:r>
      <w:r w:rsidRPr="0084777C">
        <w:rPr>
          <w:color w:val="auto"/>
        </w:rPr>
        <w:t>.</w:t>
      </w:r>
      <w:r w:rsidR="00D76D61" w:rsidRPr="0084777C">
        <w:rPr>
          <w:color w:val="auto"/>
        </w:rPr>
        <w:t>5</w:t>
      </w:r>
      <w:r w:rsidRPr="0084777C">
        <w:rPr>
          <w:color w:val="auto"/>
        </w:rPr>
        <w:t>.</w:t>
      </w:r>
      <w:r w:rsidR="00366E2F" w:rsidRPr="0084777C">
        <w:rPr>
          <w:color w:val="auto"/>
        </w:rPr>
        <w:t> </w:t>
      </w:r>
      <w:r w:rsidR="00872347" w:rsidRPr="0084777C">
        <w:t>Настоящий коллективный договор вступает в силу с момента его подписания сторонами</w:t>
      </w:r>
      <w:r w:rsidR="00B56C8D" w:rsidRPr="0084777C">
        <w:t xml:space="preserve"> </w:t>
      </w:r>
      <w:r w:rsidR="00872347" w:rsidRPr="0084777C">
        <w:t xml:space="preserve">и действует по </w:t>
      </w:r>
      <w:r w:rsidR="00BD18EE" w:rsidRPr="0084777C">
        <w:t xml:space="preserve"> </w:t>
      </w:r>
      <w:r w:rsidR="00ED0BE9" w:rsidRPr="0084777C">
        <w:t>31</w:t>
      </w:r>
      <w:r w:rsidR="00BD18EE" w:rsidRPr="0084777C">
        <w:t xml:space="preserve"> марта 2023 г.</w:t>
      </w:r>
      <w:r w:rsidR="00872347" w:rsidRPr="0084777C">
        <w:t xml:space="preserve"> включительно.</w:t>
      </w:r>
    </w:p>
    <w:p w14:paraId="53B7518C" w14:textId="33EAC9F1" w:rsidR="00DD0F12" w:rsidRPr="0084777C" w:rsidRDefault="007D331F" w:rsidP="008658C1">
      <w:pPr>
        <w:pStyle w:val="Default"/>
        <w:ind w:firstLine="709"/>
        <w:contextualSpacing/>
        <w:jc w:val="both"/>
        <w:rPr>
          <w:color w:val="auto"/>
        </w:rPr>
      </w:pPr>
      <w:r w:rsidRPr="0084777C">
        <w:rPr>
          <w:color w:val="auto"/>
        </w:rPr>
        <w:t>1</w:t>
      </w:r>
      <w:r w:rsidR="00446816" w:rsidRPr="0084777C">
        <w:rPr>
          <w:color w:val="auto"/>
        </w:rPr>
        <w:t>4</w:t>
      </w:r>
      <w:r w:rsidR="00366E2F" w:rsidRPr="0084777C">
        <w:rPr>
          <w:color w:val="auto"/>
        </w:rPr>
        <w:t>.</w:t>
      </w:r>
      <w:r w:rsidR="00D76D61" w:rsidRPr="0084777C">
        <w:rPr>
          <w:color w:val="auto"/>
        </w:rPr>
        <w:t>6</w:t>
      </w:r>
      <w:r w:rsidR="00366E2F" w:rsidRPr="0084777C">
        <w:rPr>
          <w:color w:val="auto"/>
        </w:rPr>
        <w:t>. </w:t>
      </w:r>
      <w:r w:rsidR="00DD0F12" w:rsidRPr="0084777C">
        <w:rPr>
          <w:color w:val="auto"/>
        </w:rPr>
        <w:t>До истечения указанного срока стороны вправе продлевать действие коллективного договора</w:t>
      </w:r>
      <w:r w:rsidR="00C8211A" w:rsidRPr="0084777C">
        <w:t xml:space="preserve"> на срок до трех лет</w:t>
      </w:r>
      <w:r w:rsidR="00DD0F12" w:rsidRPr="0084777C">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84777C" w:rsidRDefault="002920CA" w:rsidP="008658C1">
      <w:pPr>
        <w:ind w:firstLine="709"/>
        <w:contextualSpacing/>
        <w:jc w:val="both"/>
      </w:pPr>
      <w:r w:rsidRPr="0084777C">
        <w:t xml:space="preserve">Предложение </w:t>
      </w:r>
      <w:r w:rsidR="00C8211A" w:rsidRPr="0084777C">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84777C" w:rsidRDefault="00310D54" w:rsidP="008658C1">
      <w:pPr>
        <w:ind w:firstLine="709"/>
        <w:contextualSpacing/>
        <w:jc w:val="both"/>
      </w:pPr>
      <w:r w:rsidRPr="0084777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84777C" w:rsidRDefault="000A5D0B" w:rsidP="008658C1">
      <w:pPr>
        <w:ind w:firstLine="709"/>
        <w:contextualSpacing/>
        <w:jc w:val="both"/>
      </w:pPr>
      <w:r w:rsidRPr="0084777C">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76332D98" w:rsidR="00DD0F12" w:rsidRPr="0084777C" w:rsidRDefault="00DD0F12" w:rsidP="008658C1">
      <w:pPr>
        <w:pStyle w:val="Default"/>
        <w:ind w:firstLine="709"/>
        <w:contextualSpacing/>
        <w:jc w:val="both"/>
        <w:rPr>
          <w:color w:val="auto"/>
        </w:rPr>
      </w:pPr>
      <w:r w:rsidRPr="0084777C">
        <w:rPr>
          <w:color w:val="auto"/>
        </w:rPr>
        <w:t>1</w:t>
      </w:r>
      <w:r w:rsidR="00446816" w:rsidRPr="0084777C">
        <w:rPr>
          <w:color w:val="auto"/>
        </w:rPr>
        <w:t>4</w:t>
      </w:r>
      <w:r w:rsidRPr="0084777C">
        <w:rPr>
          <w:color w:val="auto"/>
        </w:rPr>
        <w:t>.</w:t>
      </w:r>
      <w:r w:rsidR="00D76D61" w:rsidRPr="0084777C">
        <w:rPr>
          <w:color w:val="auto"/>
        </w:rPr>
        <w:t>7</w:t>
      </w:r>
      <w:r w:rsidR="00366E2F" w:rsidRPr="0084777C">
        <w:rPr>
          <w:color w:val="auto"/>
        </w:rPr>
        <w:t>. </w:t>
      </w:r>
      <w:r w:rsidR="00A83450" w:rsidRPr="0084777C">
        <w:rPr>
          <w:color w:val="auto"/>
        </w:rPr>
        <w:t xml:space="preserve">В соответствии с частью </w:t>
      </w:r>
      <w:r w:rsidR="0065508A" w:rsidRPr="0084777C">
        <w:rPr>
          <w:color w:val="auto"/>
        </w:rPr>
        <w:t>четвертой</w:t>
      </w:r>
      <w:r w:rsidR="00A83450" w:rsidRPr="0084777C">
        <w:rPr>
          <w:color w:val="auto"/>
        </w:rPr>
        <w:t xml:space="preserve"> статьи 43 ТК РФ </w:t>
      </w:r>
      <w:r w:rsidR="004C4EF6" w:rsidRPr="0084777C">
        <w:rPr>
          <w:color w:val="auto"/>
        </w:rPr>
        <w:t>к</w:t>
      </w:r>
      <w:r w:rsidRPr="0084777C">
        <w:rPr>
          <w:color w:val="auto"/>
        </w:rPr>
        <w:t>оллективный договор сохраняет сво</w:t>
      </w:r>
      <w:r w:rsidR="00A83450" w:rsidRPr="0084777C">
        <w:rPr>
          <w:color w:val="auto"/>
        </w:rPr>
        <w:t>ё</w:t>
      </w:r>
      <w:r w:rsidRPr="0084777C">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0437838A" w:rsidR="00DD0F12" w:rsidRPr="0084777C" w:rsidRDefault="007D331F" w:rsidP="008658C1">
      <w:pPr>
        <w:pStyle w:val="Default"/>
        <w:ind w:firstLine="709"/>
        <w:contextualSpacing/>
        <w:jc w:val="both"/>
        <w:rPr>
          <w:color w:val="auto"/>
        </w:rPr>
      </w:pPr>
      <w:r w:rsidRPr="0084777C">
        <w:rPr>
          <w:color w:val="auto"/>
        </w:rPr>
        <w:lastRenderedPageBreak/>
        <w:t>1</w:t>
      </w:r>
      <w:r w:rsidR="00446816" w:rsidRPr="0084777C">
        <w:rPr>
          <w:color w:val="auto"/>
        </w:rPr>
        <w:t>4</w:t>
      </w:r>
      <w:r w:rsidR="00366E2F" w:rsidRPr="0084777C">
        <w:rPr>
          <w:color w:val="auto"/>
        </w:rPr>
        <w:t>.</w:t>
      </w:r>
      <w:r w:rsidR="00D76D61" w:rsidRPr="0084777C">
        <w:rPr>
          <w:color w:val="auto"/>
        </w:rPr>
        <w:t>8</w:t>
      </w:r>
      <w:r w:rsidR="00366E2F" w:rsidRPr="0084777C">
        <w:rPr>
          <w:color w:val="auto"/>
        </w:rPr>
        <w:t>. </w:t>
      </w:r>
      <w:r w:rsidR="00DD0F12" w:rsidRPr="0084777C">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2E0399E8" w:rsidR="00DD0F12" w:rsidRPr="0084777C" w:rsidRDefault="007D331F" w:rsidP="008658C1">
      <w:pPr>
        <w:pStyle w:val="Default"/>
        <w:ind w:firstLine="709"/>
        <w:contextualSpacing/>
        <w:jc w:val="both"/>
        <w:rPr>
          <w:color w:val="auto"/>
        </w:rPr>
      </w:pPr>
      <w:r w:rsidRPr="0084777C">
        <w:rPr>
          <w:color w:val="auto"/>
        </w:rPr>
        <w:t>1</w:t>
      </w:r>
      <w:r w:rsidR="00446816" w:rsidRPr="0084777C">
        <w:rPr>
          <w:color w:val="auto"/>
        </w:rPr>
        <w:t>4</w:t>
      </w:r>
      <w:r w:rsidR="00366E2F" w:rsidRPr="0084777C">
        <w:rPr>
          <w:color w:val="auto"/>
        </w:rPr>
        <w:t>.</w:t>
      </w:r>
      <w:r w:rsidR="00D76D61" w:rsidRPr="0084777C">
        <w:rPr>
          <w:color w:val="auto"/>
        </w:rPr>
        <w:t>9</w:t>
      </w:r>
      <w:r w:rsidR="00366E2F" w:rsidRPr="0084777C">
        <w:rPr>
          <w:color w:val="auto"/>
        </w:rPr>
        <w:t>. </w:t>
      </w:r>
      <w:r w:rsidR="00B20F8A" w:rsidRPr="0084777C">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1225DF00" w:rsidR="00DD0F12" w:rsidRPr="0084777C" w:rsidRDefault="00310D54" w:rsidP="008658C1">
      <w:pPr>
        <w:pStyle w:val="Default"/>
        <w:ind w:firstLine="709"/>
        <w:contextualSpacing/>
        <w:jc w:val="both"/>
        <w:rPr>
          <w:color w:val="auto"/>
        </w:rPr>
      </w:pPr>
      <w:r w:rsidRPr="0084777C">
        <w:rPr>
          <w:color w:val="auto"/>
        </w:rPr>
        <w:t>1</w:t>
      </w:r>
      <w:r w:rsidR="00446816" w:rsidRPr="0084777C">
        <w:rPr>
          <w:color w:val="auto"/>
        </w:rPr>
        <w:t>4</w:t>
      </w:r>
      <w:r w:rsidRPr="0084777C">
        <w:rPr>
          <w:color w:val="auto"/>
        </w:rPr>
        <w:t>.</w:t>
      </w:r>
      <w:r w:rsidR="00D76D61" w:rsidRPr="0084777C">
        <w:rPr>
          <w:color w:val="auto"/>
        </w:rPr>
        <w:t>10</w:t>
      </w:r>
      <w:r w:rsidR="004C4EF6" w:rsidRPr="0084777C">
        <w:rPr>
          <w:color w:val="auto"/>
        </w:rPr>
        <w:t>. </w:t>
      </w:r>
      <w:r w:rsidR="00B20F8A" w:rsidRPr="0084777C">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1423A302" w:rsidR="00DD0F12" w:rsidRPr="0084777C" w:rsidRDefault="007D331F" w:rsidP="008658C1">
      <w:pPr>
        <w:pStyle w:val="Default"/>
        <w:ind w:firstLine="709"/>
        <w:contextualSpacing/>
        <w:jc w:val="both"/>
        <w:rPr>
          <w:color w:val="auto"/>
        </w:rPr>
      </w:pPr>
      <w:r w:rsidRPr="0084777C">
        <w:rPr>
          <w:color w:val="auto"/>
        </w:rPr>
        <w:t>1</w:t>
      </w:r>
      <w:r w:rsidR="00446816" w:rsidRPr="0084777C">
        <w:rPr>
          <w:color w:val="auto"/>
        </w:rPr>
        <w:t>4</w:t>
      </w:r>
      <w:r w:rsidR="00310D54" w:rsidRPr="0084777C">
        <w:rPr>
          <w:color w:val="auto"/>
        </w:rPr>
        <w:t>.1</w:t>
      </w:r>
      <w:r w:rsidR="00D76D61" w:rsidRPr="0084777C">
        <w:rPr>
          <w:color w:val="auto"/>
        </w:rPr>
        <w:t>1</w:t>
      </w:r>
      <w:r w:rsidR="00DD0F12" w:rsidRPr="0084777C">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74C6DF15" w:rsidR="00DD0F12" w:rsidRPr="0084777C" w:rsidRDefault="007D331F" w:rsidP="008658C1">
      <w:pPr>
        <w:pStyle w:val="Default"/>
        <w:ind w:firstLine="709"/>
        <w:contextualSpacing/>
        <w:jc w:val="both"/>
        <w:rPr>
          <w:color w:val="auto"/>
        </w:rPr>
      </w:pPr>
      <w:r w:rsidRPr="0084777C">
        <w:rPr>
          <w:color w:val="auto"/>
        </w:rPr>
        <w:t>1</w:t>
      </w:r>
      <w:r w:rsidR="00446816" w:rsidRPr="0084777C">
        <w:rPr>
          <w:color w:val="auto"/>
        </w:rPr>
        <w:t>4</w:t>
      </w:r>
      <w:r w:rsidR="00DD0F12" w:rsidRPr="0084777C">
        <w:rPr>
          <w:color w:val="auto"/>
        </w:rPr>
        <w:t>.1</w:t>
      </w:r>
      <w:r w:rsidR="00D76D61" w:rsidRPr="0084777C">
        <w:rPr>
          <w:color w:val="auto"/>
        </w:rPr>
        <w:t>2</w:t>
      </w:r>
      <w:r w:rsidR="00DD0F12" w:rsidRPr="0084777C">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4A172A63" w:rsidR="00DD0F12" w:rsidRPr="00AD5AC4" w:rsidRDefault="00AD5AC4" w:rsidP="00AD5AC4">
      <w:pPr>
        <w:pStyle w:val="Default"/>
        <w:ind w:firstLine="709"/>
        <w:contextualSpacing/>
        <w:rPr>
          <w:color w:val="auto"/>
        </w:rPr>
      </w:pPr>
      <w:r>
        <w:rPr>
          <w:color w:val="auto"/>
        </w:rPr>
        <w:t xml:space="preserve"> </w:t>
      </w:r>
      <w:r w:rsidR="00DD0F12" w:rsidRPr="00AD5AC4">
        <w:rPr>
          <w:color w:val="auto"/>
        </w:rPr>
        <w:t xml:space="preserve">приложение № 1 </w:t>
      </w:r>
      <w:r w:rsidRPr="000B6DB0">
        <w:rPr>
          <w:color w:val="auto"/>
        </w:rPr>
        <w:t xml:space="preserve">Правила внутреннего трудового распорядка работников; </w:t>
      </w:r>
    </w:p>
    <w:p w14:paraId="75C20728" w14:textId="77777777" w:rsidR="00AD5AC4" w:rsidRDefault="00AD5AC4" w:rsidP="00AD5AC4">
      <w:pPr>
        <w:autoSpaceDE w:val="0"/>
        <w:autoSpaceDN w:val="0"/>
        <w:adjustRightInd w:val="0"/>
        <w:jc w:val="center"/>
        <w:rPr>
          <w:rFonts w:eastAsia="Calibri"/>
          <w:bCs/>
          <w:lang w:eastAsia="en-US"/>
        </w:rPr>
      </w:pPr>
      <w:r>
        <w:t xml:space="preserve">       </w:t>
      </w:r>
      <w:r w:rsidR="00DD0F12" w:rsidRPr="00AD5AC4">
        <w:t xml:space="preserve">приложение № 2 </w:t>
      </w:r>
      <w:r w:rsidRPr="00AD5AC4">
        <w:rPr>
          <w:rFonts w:eastAsia="Calibri"/>
          <w:bCs/>
          <w:lang w:eastAsia="en-US"/>
        </w:rPr>
        <w:t xml:space="preserve">Перечень профессий и должностей с вредными условиями труда, </w:t>
      </w:r>
      <w:r>
        <w:rPr>
          <w:rFonts w:eastAsia="Calibri"/>
          <w:bCs/>
          <w:lang w:eastAsia="en-US"/>
        </w:rPr>
        <w:t xml:space="preserve"> </w:t>
      </w:r>
    </w:p>
    <w:p w14:paraId="1BD9D189" w14:textId="3AF7141C" w:rsidR="00DD0F12" w:rsidRPr="0087513D" w:rsidRDefault="00AD5AC4" w:rsidP="0087513D">
      <w:pPr>
        <w:autoSpaceDE w:val="0"/>
        <w:autoSpaceDN w:val="0"/>
        <w:adjustRightInd w:val="0"/>
        <w:jc w:val="center"/>
        <w:rPr>
          <w:rFonts w:eastAsia="Calibri"/>
          <w:bCs/>
          <w:lang w:eastAsia="en-US"/>
        </w:rPr>
      </w:pPr>
      <w:r>
        <w:rPr>
          <w:rFonts w:eastAsia="Calibri"/>
          <w:bCs/>
          <w:lang w:eastAsia="en-US"/>
        </w:rPr>
        <w:t xml:space="preserve">           </w:t>
      </w:r>
      <w:r w:rsidR="001A53C2">
        <w:rPr>
          <w:rFonts w:eastAsia="Calibri"/>
          <w:bCs/>
          <w:lang w:eastAsia="en-US"/>
        </w:rPr>
        <w:t xml:space="preserve"> </w:t>
      </w:r>
      <w:r w:rsidRPr="00AD5AC4">
        <w:rPr>
          <w:rFonts w:eastAsia="Calibri"/>
          <w:bCs/>
          <w:lang w:eastAsia="en-US"/>
        </w:rPr>
        <w:t>работа в которых дает право на дополнительный отпуск и сокращенный рабочий день</w:t>
      </w:r>
      <w:r w:rsidR="00DD0F12" w:rsidRPr="00AD5AC4">
        <w:t xml:space="preserve">; </w:t>
      </w:r>
    </w:p>
    <w:p w14:paraId="1438F03F" w14:textId="4DB5DCB1" w:rsidR="0087513D" w:rsidRDefault="001A53C2" w:rsidP="0087513D">
      <w:pPr>
        <w:autoSpaceDE w:val="0"/>
        <w:autoSpaceDN w:val="0"/>
        <w:adjustRightInd w:val="0"/>
        <w:ind w:firstLine="709"/>
        <w:rPr>
          <w:rFonts w:eastAsia="Calibri"/>
          <w:bCs/>
          <w:lang w:eastAsia="en-US"/>
        </w:rPr>
      </w:pPr>
      <w:r>
        <w:t xml:space="preserve"> </w:t>
      </w:r>
      <w:r w:rsidR="0087513D" w:rsidRPr="000B6DB0">
        <w:t xml:space="preserve">приложение № 3 </w:t>
      </w:r>
      <w:r w:rsidR="0087513D" w:rsidRPr="000B6DB0">
        <w:rPr>
          <w:rFonts w:eastAsia="Calibri"/>
          <w:bCs/>
          <w:lang w:eastAsia="en-US"/>
        </w:rPr>
        <w:t xml:space="preserve">Перечень профессий и должностей с вредными условиями труда, </w:t>
      </w:r>
    </w:p>
    <w:p w14:paraId="34EA1BCA" w14:textId="395BD7AD" w:rsidR="0087513D" w:rsidRPr="000B6DB0" w:rsidRDefault="0087513D" w:rsidP="0087513D">
      <w:pPr>
        <w:autoSpaceDE w:val="0"/>
        <w:autoSpaceDN w:val="0"/>
        <w:adjustRightInd w:val="0"/>
        <w:ind w:firstLine="709"/>
        <w:rPr>
          <w:rFonts w:eastAsia="Calibri"/>
          <w:b/>
          <w:bCs/>
          <w:lang w:eastAsia="en-US"/>
        </w:rPr>
      </w:pPr>
      <w:r>
        <w:rPr>
          <w:rFonts w:eastAsia="Calibri"/>
          <w:bCs/>
          <w:lang w:eastAsia="en-US"/>
        </w:rPr>
        <w:t xml:space="preserve">                             </w:t>
      </w:r>
      <w:r w:rsidRPr="000B6DB0">
        <w:rPr>
          <w:rFonts w:eastAsia="Calibri"/>
          <w:bCs/>
          <w:lang w:eastAsia="en-US"/>
        </w:rPr>
        <w:t>работа в которых дает право на повышенный размер оплаты труда;</w:t>
      </w:r>
    </w:p>
    <w:p w14:paraId="0E3C1087" w14:textId="136DE031" w:rsidR="0087513D" w:rsidRPr="000B6DB0" w:rsidRDefault="0087513D" w:rsidP="0087513D">
      <w:pPr>
        <w:pStyle w:val="Default"/>
        <w:contextualSpacing/>
        <w:rPr>
          <w:color w:val="auto"/>
        </w:rPr>
      </w:pPr>
      <w:r>
        <w:rPr>
          <w:color w:val="auto"/>
        </w:rPr>
        <w:t xml:space="preserve">            </w:t>
      </w:r>
      <w:r w:rsidRPr="000B6DB0">
        <w:rPr>
          <w:color w:val="auto"/>
        </w:rPr>
        <w:t xml:space="preserve">приложение № 4 Соглашение по охране труда; </w:t>
      </w:r>
    </w:p>
    <w:p w14:paraId="3152C723" w14:textId="77777777" w:rsidR="0087513D" w:rsidRPr="000B6DB0" w:rsidRDefault="0087513D" w:rsidP="0087513D">
      <w:pPr>
        <w:pStyle w:val="Default"/>
        <w:ind w:firstLine="709"/>
        <w:contextualSpacing/>
        <w:rPr>
          <w:color w:val="auto"/>
        </w:rPr>
      </w:pPr>
      <w:r w:rsidRPr="000B6DB0">
        <w:rPr>
          <w:color w:val="auto"/>
        </w:rPr>
        <w:t xml:space="preserve">приложение № 5 Положение о комиссии по трудовым спорам; </w:t>
      </w:r>
    </w:p>
    <w:p w14:paraId="793E7131" w14:textId="77777777" w:rsidR="0087513D" w:rsidRDefault="0087513D" w:rsidP="0087513D">
      <w:pPr>
        <w:pStyle w:val="Default"/>
        <w:ind w:firstLine="709"/>
        <w:contextualSpacing/>
        <w:rPr>
          <w:color w:val="auto"/>
        </w:rPr>
      </w:pPr>
      <w:r w:rsidRPr="000B6DB0">
        <w:rPr>
          <w:color w:val="auto"/>
        </w:rPr>
        <w:t xml:space="preserve">приложение № 6 Положение о комиссии по урегулированию споров между </w:t>
      </w:r>
      <w:r>
        <w:rPr>
          <w:color w:val="auto"/>
        </w:rPr>
        <w:t xml:space="preserve"> </w:t>
      </w:r>
    </w:p>
    <w:p w14:paraId="4FAE571D" w14:textId="11BDE00F" w:rsidR="0087513D" w:rsidRPr="000B6DB0" w:rsidRDefault="0087513D" w:rsidP="0087513D">
      <w:pPr>
        <w:pStyle w:val="Default"/>
        <w:ind w:firstLine="709"/>
        <w:contextualSpacing/>
        <w:rPr>
          <w:i/>
          <w:iCs/>
          <w:color w:val="auto"/>
        </w:rPr>
      </w:pPr>
      <w:r>
        <w:rPr>
          <w:color w:val="auto"/>
        </w:rPr>
        <w:t xml:space="preserve">                              </w:t>
      </w:r>
      <w:r w:rsidRPr="000B6DB0">
        <w:rPr>
          <w:color w:val="auto"/>
        </w:rPr>
        <w:t>участниками образовательных отношений.</w:t>
      </w:r>
    </w:p>
    <w:p w14:paraId="56A08956" w14:textId="7CBFCF43" w:rsidR="006C230C" w:rsidRPr="0084777C" w:rsidRDefault="006C230C" w:rsidP="008658C1">
      <w:pPr>
        <w:pStyle w:val="Default"/>
        <w:ind w:firstLine="709"/>
        <w:contextualSpacing/>
        <w:rPr>
          <w:i/>
          <w:iCs/>
          <w:color w:val="auto"/>
        </w:rPr>
      </w:pPr>
    </w:p>
    <w:p w14:paraId="657F3227" w14:textId="5BB3E2E6" w:rsidR="003A6938" w:rsidRPr="0084777C" w:rsidRDefault="003A6938" w:rsidP="008658C1">
      <w:pPr>
        <w:pStyle w:val="Default"/>
        <w:ind w:firstLine="709"/>
        <w:contextualSpacing/>
        <w:rPr>
          <w:i/>
          <w:iCs/>
          <w:color w:val="auto"/>
        </w:rPr>
      </w:pPr>
    </w:p>
    <w:p w14:paraId="1F147E81" w14:textId="77777777" w:rsidR="003A6938" w:rsidRPr="0084777C" w:rsidRDefault="003A6938" w:rsidP="008658C1">
      <w:pPr>
        <w:pStyle w:val="Default"/>
        <w:ind w:firstLine="709"/>
        <w:contextualSpacing/>
        <w:rPr>
          <w:i/>
          <w:iCs/>
          <w:color w:val="auto"/>
        </w:rPr>
      </w:pPr>
    </w:p>
    <w:p w14:paraId="67C185C0" w14:textId="77777777" w:rsidR="006C230C" w:rsidRPr="0084777C"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84777C" w14:paraId="170DC380" w14:textId="77777777" w:rsidTr="00DD0F12">
        <w:trPr>
          <w:trHeight w:val="1525"/>
        </w:trPr>
        <w:tc>
          <w:tcPr>
            <w:tcW w:w="4667" w:type="dxa"/>
          </w:tcPr>
          <w:p w14:paraId="0A909236" w14:textId="77777777" w:rsidR="00E104FF" w:rsidRPr="00CC6664" w:rsidRDefault="00E104FF" w:rsidP="00E104FF">
            <w:pPr>
              <w:pStyle w:val="Default"/>
              <w:ind w:firstLine="709"/>
              <w:contextualSpacing/>
            </w:pPr>
            <w:r w:rsidRPr="00CC6664">
              <w:rPr>
                <w:b/>
                <w:bCs/>
              </w:rPr>
              <w:t xml:space="preserve">От работодателя: </w:t>
            </w:r>
          </w:p>
          <w:p w14:paraId="6745CD00" w14:textId="77777777" w:rsidR="00E104FF" w:rsidRDefault="00E104FF" w:rsidP="00E104FF">
            <w:pPr>
              <w:pStyle w:val="Default"/>
              <w:contextualSpacing/>
            </w:pPr>
            <w:r w:rsidRPr="00CC6664">
              <w:t xml:space="preserve">Руководитель образовательной организации </w:t>
            </w:r>
          </w:p>
          <w:p w14:paraId="7BD6595B" w14:textId="77777777" w:rsidR="00E104FF" w:rsidRPr="00CC6664" w:rsidRDefault="00E104FF" w:rsidP="00E104FF">
            <w:pPr>
              <w:pStyle w:val="Default"/>
              <w:contextualSpacing/>
            </w:pPr>
          </w:p>
          <w:p w14:paraId="692EE886" w14:textId="3E22FE13" w:rsidR="00E104FF" w:rsidRPr="00CC6664" w:rsidRDefault="00E104FF" w:rsidP="00E104FF">
            <w:pPr>
              <w:pStyle w:val="Default"/>
              <w:contextualSpacing/>
            </w:pPr>
            <w:r w:rsidRPr="00CC6664">
              <w:t>_____</w:t>
            </w:r>
            <w:r>
              <w:t>________</w:t>
            </w:r>
            <w:r w:rsidRPr="00CC6664">
              <w:t>___Г.Ф.</w:t>
            </w:r>
            <w:r>
              <w:t xml:space="preserve"> Зарипова</w:t>
            </w:r>
          </w:p>
          <w:p w14:paraId="479B4F3F" w14:textId="77777777" w:rsidR="00E104FF" w:rsidRPr="00CC6664" w:rsidRDefault="00E104FF" w:rsidP="00E104FF">
            <w:pPr>
              <w:pStyle w:val="Default"/>
              <w:contextualSpacing/>
            </w:pPr>
            <w:r w:rsidRPr="00CC6664">
              <w:t xml:space="preserve">(подпись) </w:t>
            </w:r>
            <w:r>
              <w:t xml:space="preserve">                    </w:t>
            </w:r>
            <w:r w:rsidRPr="00CC6664">
              <w:t xml:space="preserve">(Ф.И.О.) </w:t>
            </w:r>
          </w:p>
          <w:p w14:paraId="2C3BF350" w14:textId="77777777" w:rsidR="00E104FF" w:rsidRDefault="00E104FF" w:rsidP="00E104FF">
            <w:pPr>
              <w:pStyle w:val="Default"/>
              <w:ind w:firstLine="709"/>
              <w:contextualSpacing/>
            </w:pPr>
          </w:p>
          <w:p w14:paraId="12F20C39" w14:textId="77777777" w:rsidR="00E104FF" w:rsidRPr="00CC6664" w:rsidRDefault="00E104FF" w:rsidP="00E104FF">
            <w:pPr>
              <w:pStyle w:val="Default"/>
              <w:contextualSpacing/>
            </w:pPr>
            <w:r w:rsidRPr="00CC6664">
              <w:t xml:space="preserve">М.П. </w:t>
            </w:r>
          </w:p>
          <w:p w14:paraId="674B93DD" w14:textId="00CAC1FF" w:rsidR="00DD0F12" w:rsidRPr="0084777C" w:rsidRDefault="00E104FF" w:rsidP="00E104FF">
            <w:pPr>
              <w:pStyle w:val="Default"/>
              <w:ind w:firstLine="709"/>
              <w:contextualSpacing/>
            </w:pPr>
            <w:r w:rsidRPr="00CC6664">
              <w:t>« __ » __________ 2021 г.</w:t>
            </w:r>
            <w:r w:rsidR="00DD0F12" w:rsidRPr="0084777C">
              <w:t xml:space="preserve"> </w:t>
            </w:r>
          </w:p>
        </w:tc>
        <w:tc>
          <w:tcPr>
            <w:tcW w:w="4667" w:type="dxa"/>
          </w:tcPr>
          <w:p w14:paraId="7C926FF3" w14:textId="2D94AA2C" w:rsidR="00E104FF" w:rsidRPr="00CC6664" w:rsidRDefault="00E104FF" w:rsidP="00E104FF">
            <w:pPr>
              <w:pStyle w:val="Default"/>
              <w:ind w:firstLine="709"/>
              <w:contextualSpacing/>
            </w:pPr>
            <w:r>
              <w:rPr>
                <w:b/>
                <w:bCs/>
              </w:rPr>
              <w:t xml:space="preserve">              </w:t>
            </w:r>
            <w:r w:rsidRPr="00CC6664">
              <w:rPr>
                <w:b/>
                <w:bCs/>
              </w:rPr>
              <w:t xml:space="preserve">От работников: </w:t>
            </w:r>
          </w:p>
          <w:p w14:paraId="35EA6F91" w14:textId="77777777" w:rsidR="00E104FF" w:rsidRDefault="00E104FF" w:rsidP="00E104FF">
            <w:pPr>
              <w:pStyle w:val="Default"/>
              <w:ind w:firstLine="690"/>
              <w:contextualSpacing/>
            </w:pPr>
            <w:r>
              <w:t xml:space="preserve">           </w:t>
            </w:r>
            <w:r w:rsidRPr="00CC6664">
              <w:t xml:space="preserve">Председатель первичной </w:t>
            </w:r>
            <w:r>
              <w:t xml:space="preserve">          </w:t>
            </w:r>
          </w:p>
          <w:p w14:paraId="0D5EED92" w14:textId="500BE2E3" w:rsidR="00E104FF" w:rsidRPr="00CC6664" w:rsidRDefault="00E104FF" w:rsidP="00E104FF">
            <w:pPr>
              <w:pStyle w:val="Default"/>
              <w:ind w:firstLine="690"/>
              <w:contextualSpacing/>
            </w:pPr>
            <w:r>
              <w:t xml:space="preserve">           </w:t>
            </w:r>
            <w:r w:rsidRPr="00CC6664">
              <w:t xml:space="preserve">профсоюзной организации </w:t>
            </w:r>
          </w:p>
          <w:p w14:paraId="75435EB1" w14:textId="77777777" w:rsidR="00E104FF" w:rsidRDefault="00E104FF" w:rsidP="00E104FF">
            <w:pPr>
              <w:pStyle w:val="Default"/>
              <w:ind w:firstLine="709"/>
              <w:contextualSpacing/>
            </w:pPr>
          </w:p>
          <w:p w14:paraId="0DCCC4D2" w14:textId="1CB5607D" w:rsidR="00E104FF" w:rsidRDefault="00E104FF" w:rsidP="00E104FF">
            <w:pPr>
              <w:pStyle w:val="Default"/>
              <w:ind w:firstLine="709"/>
              <w:contextualSpacing/>
            </w:pPr>
            <w:r>
              <w:t xml:space="preserve">Г.С.Рамазанова </w:t>
            </w:r>
            <w:r w:rsidRPr="00CC6664">
              <w:t>_________________</w:t>
            </w:r>
            <w:r>
              <w:t xml:space="preserve">   </w:t>
            </w:r>
          </w:p>
          <w:p w14:paraId="03A76A69" w14:textId="77777777" w:rsidR="00E104FF" w:rsidRPr="00CC6664" w:rsidRDefault="00E104FF" w:rsidP="00E104FF">
            <w:pPr>
              <w:pStyle w:val="Default"/>
              <w:ind w:firstLine="709"/>
              <w:contextualSpacing/>
            </w:pPr>
            <w:r>
              <w:t xml:space="preserve">         </w:t>
            </w:r>
            <w:r w:rsidRPr="00CC6664">
              <w:t>(Ф.И.О.)</w:t>
            </w:r>
            <w:r>
              <w:t xml:space="preserve">        </w:t>
            </w:r>
            <w:r w:rsidRPr="00CC6664">
              <w:t xml:space="preserve"> </w:t>
            </w:r>
            <w:r>
              <w:t xml:space="preserve">     </w:t>
            </w:r>
            <w:r w:rsidRPr="00CC6664">
              <w:t xml:space="preserve">(подпись) </w:t>
            </w:r>
          </w:p>
          <w:p w14:paraId="48A9E183" w14:textId="77777777" w:rsidR="00E104FF" w:rsidRDefault="00E104FF" w:rsidP="00E104FF">
            <w:pPr>
              <w:pStyle w:val="Default"/>
              <w:ind w:firstLine="709"/>
              <w:contextualSpacing/>
            </w:pPr>
          </w:p>
          <w:p w14:paraId="383D2E3D" w14:textId="77777777" w:rsidR="00E104FF" w:rsidRPr="00CC6664" w:rsidRDefault="00E104FF" w:rsidP="00E104FF">
            <w:pPr>
              <w:pStyle w:val="Default"/>
              <w:ind w:firstLine="709"/>
              <w:contextualSpacing/>
            </w:pPr>
            <w:r w:rsidRPr="00CC6664">
              <w:t xml:space="preserve">М.П. </w:t>
            </w:r>
          </w:p>
          <w:p w14:paraId="279EED99" w14:textId="1E23B739" w:rsidR="00DD0F12" w:rsidRPr="0084777C" w:rsidRDefault="00E104FF" w:rsidP="00E104FF">
            <w:pPr>
              <w:pStyle w:val="Default"/>
              <w:ind w:firstLine="709"/>
              <w:contextualSpacing/>
            </w:pPr>
            <w:r w:rsidRPr="00CC6664">
              <w:t>« __ » ____________ 2021 г.</w:t>
            </w:r>
          </w:p>
        </w:tc>
      </w:tr>
    </w:tbl>
    <w:p w14:paraId="7C7713D6" w14:textId="7DC6D5FA" w:rsidR="00446816" w:rsidRPr="0084777C" w:rsidRDefault="00446816" w:rsidP="00A44E4F">
      <w:pPr>
        <w:ind w:left="5664" w:firstLine="709"/>
        <w:jc w:val="both"/>
        <w:rPr>
          <w:i/>
          <w:color w:val="000000"/>
        </w:rPr>
      </w:pPr>
    </w:p>
    <w:p w14:paraId="6A6DC6E7" w14:textId="77777777" w:rsidR="00446816" w:rsidRPr="0084777C" w:rsidRDefault="00446816" w:rsidP="00A44E4F">
      <w:pPr>
        <w:ind w:left="5664" w:firstLine="709"/>
        <w:jc w:val="both"/>
        <w:rPr>
          <w:i/>
          <w:color w:val="000000"/>
        </w:rPr>
      </w:pPr>
    </w:p>
    <w:p w14:paraId="52D0FFAB" w14:textId="77777777" w:rsidR="00446816" w:rsidRPr="0084777C" w:rsidRDefault="00446816" w:rsidP="00A44E4F">
      <w:pPr>
        <w:ind w:left="5664" w:firstLine="709"/>
        <w:jc w:val="both"/>
        <w:rPr>
          <w:i/>
          <w:color w:val="000000"/>
        </w:rPr>
      </w:pPr>
    </w:p>
    <w:p w14:paraId="71A925A3" w14:textId="77777777" w:rsidR="00446816" w:rsidRDefault="00446816" w:rsidP="00A44E4F">
      <w:pPr>
        <w:ind w:left="5664" w:firstLine="709"/>
        <w:jc w:val="both"/>
        <w:rPr>
          <w:i/>
          <w:color w:val="000000"/>
        </w:rPr>
      </w:pPr>
    </w:p>
    <w:p w14:paraId="3494B0DA" w14:textId="77777777" w:rsidR="00E104FF" w:rsidRDefault="00E104FF" w:rsidP="00A44E4F">
      <w:pPr>
        <w:ind w:left="5664" w:firstLine="709"/>
        <w:jc w:val="both"/>
        <w:rPr>
          <w:i/>
          <w:color w:val="000000"/>
        </w:rPr>
      </w:pPr>
    </w:p>
    <w:p w14:paraId="47515B1C" w14:textId="77777777" w:rsidR="00E104FF" w:rsidRDefault="00E104FF" w:rsidP="00A44E4F">
      <w:pPr>
        <w:ind w:left="5664" w:firstLine="709"/>
        <w:jc w:val="both"/>
        <w:rPr>
          <w:i/>
          <w:color w:val="000000"/>
        </w:rPr>
      </w:pPr>
    </w:p>
    <w:p w14:paraId="172118B1" w14:textId="77777777" w:rsidR="00E104FF" w:rsidRDefault="00E104FF" w:rsidP="00A44E4F">
      <w:pPr>
        <w:ind w:left="5664" w:firstLine="709"/>
        <w:jc w:val="both"/>
        <w:rPr>
          <w:i/>
          <w:color w:val="000000"/>
        </w:rPr>
      </w:pPr>
    </w:p>
    <w:p w14:paraId="6BBCF7C5" w14:textId="77777777" w:rsidR="00E104FF" w:rsidRDefault="00E104FF" w:rsidP="00A44E4F">
      <w:pPr>
        <w:ind w:left="5664" w:firstLine="709"/>
        <w:jc w:val="both"/>
        <w:rPr>
          <w:i/>
          <w:color w:val="000000"/>
        </w:rPr>
      </w:pPr>
    </w:p>
    <w:p w14:paraId="4B7A269E" w14:textId="77777777" w:rsidR="00E104FF" w:rsidRDefault="00E104FF" w:rsidP="00A44E4F">
      <w:pPr>
        <w:ind w:left="5664" w:firstLine="709"/>
        <w:jc w:val="both"/>
        <w:rPr>
          <w:i/>
          <w:color w:val="000000"/>
        </w:rPr>
      </w:pPr>
    </w:p>
    <w:p w14:paraId="28286486" w14:textId="77777777" w:rsidR="00E104FF" w:rsidRDefault="00E104FF" w:rsidP="00A44E4F">
      <w:pPr>
        <w:ind w:left="5664" w:firstLine="709"/>
        <w:jc w:val="both"/>
        <w:rPr>
          <w:i/>
          <w:color w:val="000000"/>
        </w:rPr>
      </w:pPr>
    </w:p>
    <w:p w14:paraId="30A53C73" w14:textId="77777777" w:rsidR="00E104FF" w:rsidRDefault="00E104FF" w:rsidP="00A44E4F">
      <w:pPr>
        <w:ind w:left="5664" w:firstLine="709"/>
        <w:jc w:val="both"/>
        <w:rPr>
          <w:i/>
          <w:color w:val="000000"/>
        </w:rPr>
      </w:pPr>
    </w:p>
    <w:p w14:paraId="4E0CE477" w14:textId="77777777" w:rsidR="00E104FF" w:rsidRDefault="00E104FF" w:rsidP="00A44E4F">
      <w:pPr>
        <w:ind w:left="5664" w:firstLine="709"/>
        <w:jc w:val="both"/>
        <w:rPr>
          <w:i/>
          <w:color w:val="000000"/>
        </w:rPr>
      </w:pPr>
    </w:p>
    <w:p w14:paraId="5FA57727" w14:textId="77777777" w:rsidR="00E104FF" w:rsidRDefault="00E104FF" w:rsidP="00A44E4F">
      <w:pPr>
        <w:ind w:left="5664" w:firstLine="709"/>
        <w:jc w:val="both"/>
        <w:rPr>
          <w:i/>
          <w:color w:val="000000"/>
        </w:rPr>
      </w:pPr>
    </w:p>
    <w:p w14:paraId="69D90FC6" w14:textId="77777777" w:rsidR="00E104FF" w:rsidRDefault="00E104FF" w:rsidP="00A44E4F">
      <w:pPr>
        <w:ind w:left="5664" w:firstLine="709"/>
        <w:jc w:val="both"/>
        <w:rPr>
          <w:i/>
          <w:color w:val="000000"/>
        </w:rPr>
      </w:pPr>
    </w:p>
    <w:p w14:paraId="473EFB64" w14:textId="77777777" w:rsidR="00E104FF" w:rsidRDefault="00E104FF" w:rsidP="00A44E4F">
      <w:pPr>
        <w:ind w:left="5664" w:firstLine="709"/>
        <w:jc w:val="both"/>
        <w:rPr>
          <w:i/>
          <w:color w:val="000000"/>
        </w:rPr>
      </w:pPr>
    </w:p>
    <w:p w14:paraId="563F0AB6" w14:textId="77777777" w:rsidR="00E104FF" w:rsidRDefault="00E104FF" w:rsidP="00A44E4F">
      <w:pPr>
        <w:ind w:left="5664" w:firstLine="709"/>
        <w:jc w:val="both"/>
        <w:rPr>
          <w:i/>
          <w:color w:val="000000"/>
        </w:rPr>
      </w:pPr>
    </w:p>
    <w:p w14:paraId="4B8ACAB9" w14:textId="77777777" w:rsidR="00E104FF" w:rsidRDefault="00E104FF" w:rsidP="00A44E4F">
      <w:pPr>
        <w:ind w:left="5664" w:firstLine="709"/>
        <w:jc w:val="both"/>
        <w:rPr>
          <w:i/>
          <w:color w:val="000000"/>
        </w:rPr>
      </w:pPr>
    </w:p>
    <w:p w14:paraId="268FF68C" w14:textId="77777777" w:rsidR="00E104FF" w:rsidRPr="0084777C" w:rsidRDefault="00E104FF" w:rsidP="00A44E4F">
      <w:pPr>
        <w:ind w:left="5664" w:firstLine="709"/>
        <w:jc w:val="both"/>
        <w:rPr>
          <w:i/>
          <w:color w:val="000000"/>
        </w:rPr>
      </w:pPr>
    </w:p>
    <w:p w14:paraId="3D953F63" w14:textId="6E31711F" w:rsidR="00C8675D" w:rsidRPr="00C8675D" w:rsidRDefault="00C8675D" w:rsidP="00C8675D">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b/>
          <w:i/>
          <w:kern w:val="2"/>
        </w:rPr>
      </w:pPr>
      <w:r w:rsidRPr="00C8675D">
        <w:rPr>
          <w:b/>
          <w:i/>
          <w:kern w:val="2"/>
        </w:rPr>
        <w:t>Приложен</w:t>
      </w:r>
      <w:r w:rsidR="00AD5AC4">
        <w:rPr>
          <w:b/>
          <w:i/>
          <w:kern w:val="2"/>
        </w:rPr>
        <w:t>ие №1</w:t>
      </w:r>
    </w:p>
    <w:p w14:paraId="21AD8DDC" w14:textId="77777777" w:rsidR="00C8675D" w:rsidRPr="00C8675D" w:rsidRDefault="00C8675D" w:rsidP="00C8675D">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2"/>
        </w:rPr>
      </w:pPr>
    </w:p>
    <w:p w14:paraId="1A28030C" w14:textId="77777777" w:rsidR="00C8675D" w:rsidRPr="00C8675D" w:rsidRDefault="00C8675D" w:rsidP="00C8675D">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2"/>
        </w:rPr>
      </w:pPr>
    </w:p>
    <w:p w14:paraId="0F8192A7" w14:textId="64A0C8AC" w:rsidR="00C8675D" w:rsidRDefault="00C8675D" w:rsidP="00C8675D">
      <w:pPr>
        <w:tabs>
          <w:tab w:val="left" w:pos="0"/>
        </w:tabs>
        <w:ind w:right="23"/>
        <w:contextualSpacing/>
        <w:rPr>
          <w:rFonts w:eastAsia="Arial Unicode MS"/>
          <w:lang w:eastAsia="en-US"/>
        </w:rPr>
      </w:pPr>
      <w:r w:rsidRPr="00C8675D">
        <w:rPr>
          <w:rFonts w:eastAsia="Arial Unicode MS"/>
          <w:lang w:eastAsia="en-US"/>
        </w:rPr>
        <w:t>Согласовано</w:t>
      </w:r>
      <w:r w:rsidRPr="00C8675D">
        <w:rPr>
          <w:rFonts w:eastAsia="Arial Unicode MS"/>
          <w:lang w:eastAsia="en-US"/>
        </w:rPr>
        <w:tab/>
        <w:t xml:space="preserve">                                                   </w:t>
      </w:r>
      <w:r>
        <w:rPr>
          <w:rFonts w:eastAsia="Arial Unicode MS"/>
          <w:lang w:eastAsia="en-US"/>
        </w:rPr>
        <w:t xml:space="preserve">                      </w:t>
      </w:r>
      <w:r w:rsidRPr="00C8675D">
        <w:rPr>
          <w:rFonts w:eastAsia="Arial Unicode MS"/>
          <w:lang w:eastAsia="en-US"/>
        </w:rPr>
        <w:t xml:space="preserve">Утверждено и введено в </w:t>
      </w:r>
      <w:r>
        <w:rPr>
          <w:rFonts w:eastAsia="Arial Unicode MS"/>
          <w:lang w:eastAsia="en-US"/>
        </w:rPr>
        <w:t>действие</w:t>
      </w:r>
    </w:p>
    <w:p w14:paraId="675F5C3D" w14:textId="730154C7" w:rsidR="00C8675D" w:rsidRPr="00C8675D" w:rsidRDefault="00C8675D" w:rsidP="00C8675D">
      <w:pPr>
        <w:tabs>
          <w:tab w:val="left" w:pos="0"/>
        </w:tabs>
        <w:ind w:right="23"/>
        <w:contextualSpacing/>
        <w:rPr>
          <w:rFonts w:eastAsia="Arial Unicode MS"/>
          <w:lang w:eastAsia="en-US"/>
        </w:rPr>
      </w:pPr>
      <w:r w:rsidRPr="00C8675D">
        <w:rPr>
          <w:rFonts w:eastAsia="Arial Unicode MS"/>
          <w:lang w:eastAsia="en-US"/>
        </w:rPr>
        <w:t xml:space="preserve">Председатель профкома                               </w:t>
      </w:r>
      <w:r>
        <w:rPr>
          <w:rFonts w:eastAsia="Arial Unicode MS"/>
          <w:lang w:eastAsia="en-US"/>
        </w:rPr>
        <w:t xml:space="preserve">                         приказом директора гимназии</w:t>
      </w:r>
    </w:p>
    <w:p w14:paraId="5097B7D4" w14:textId="77777777" w:rsidR="00AD5AC4" w:rsidRDefault="00C8675D" w:rsidP="00C8675D">
      <w:pPr>
        <w:tabs>
          <w:tab w:val="left" w:pos="0"/>
          <w:tab w:val="left" w:pos="5580"/>
        </w:tabs>
        <w:ind w:right="23"/>
        <w:contextualSpacing/>
        <w:rPr>
          <w:rFonts w:eastAsia="Arial Unicode MS"/>
          <w:lang w:eastAsia="en-US"/>
        </w:rPr>
      </w:pPr>
      <w:r w:rsidRPr="00C8675D">
        <w:rPr>
          <w:rFonts w:eastAsia="Arial Unicode MS"/>
          <w:lang w:eastAsia="en-US"/>
        </w:rPr>
        <w:t>_________ Г.С.</w:t>
      </w:r>
      <w:r>
        <w:rPr>
          <w:rFonts w:eastAsia="Arial Unicode MS"/>
          <w:lang w:eastAsia="en-US"/>
        </w:rPr>
        <w:t>Рамазанова</w:t>
      </w:r>
    </w:p>
    <w:p w14:paraId="50628486" w14:textId="0E04408A" w:rsidR="00C8675D" w:rsidRPr="00C8675D" w:rsidRDefault="00C8675D" w:rsidP="00C8675D">
      <w:pPr>
        <w:tabs>
          <w:tab w:val="left" w:pos="0"/>
          <w:tab w:val="left" w:pos="5580"/>
        </w:tabs>
        <w:ind w:right="23"/>
        <w:contextualSpacing/>
        <w:rPr>
          <w:rFonts w:eastAsia="Arial Unicode MS"/>
          <w:lang w:eastAsia="en-US"/>
        </w:rPr>
      </w:pPr>
      <w:r>
        <w:rPr>
          <w:rFonts w:eastAsia="Arial Unicode MS"/>
          <w:lang w:eastAsia="en-US"/>
        </w:rPr>
        <w:t xml:space="preserve"> </w:t>
      </w:r>
      <w:r w:rsidR="00AD5AC4" w:rsidRPr="001C4FD4">
        <w:rPr>
          <w:rFonts w:eastAsia="Arial Unicode MS"/>
          <w:lang w:eastAsia="en-US"/>
        </w:rPr>
        <w:t>«</w:t>
      </w:r>
      <w:r w:rsidR="00AD5AC4">
        <w:rPr>
          <w:rFonts w:eastAsia="Arial Unicode MS"/>
          <w:lang w:eastAsia="en-US"/>
        </w:rPr>
        <w:t xml:space="preserve">       </w:t>
      </w:r>
      <w:r w:rsidR="00AD5AC4" w:rsidRPr="001C4FD4">
        <w:rPr>
          <w:rFonts w:eastAsia="Arial Unicode MS"/>
          <w:lang w:eastAsia="en-US"/>
        </w:rPr>
        <w:t>»</w:t>
      </w:r>
      <w:r w:rsidR="00AD5AC4">
        <w:rPr>
          <w:rFonts w:eastAsia="Arial Unicode MS"/>
          <w:lang w:eastAsia="en-US"/>
        </w:rPr>
        <w:t xml:space="preserve"> ___________  </w:t>
      </w:r>
      <w:r w:rsidR="00AD5AC4" w:rsidRPr="001C4FD4">
        <w:rPr>
          <w:rFonts w:eastAsia="Arial Unicode MS"/>
          <w:lang w:eastAsia="en-US"/>
        </w:rPr>
        <w:t>20</w:t>
      </w:r>
      <w:r w:rsidR="00AD5AC4">
        <w:rPr>
          <w:rFonts w:eastAsia="Arial Unicode MS"/>
          <w:lang w:eastAsia="en-US"/>
        </w:rPr>
        <w:t>21</w:t>
      </w:r>
      <w:r w:rsidR="00AD5AC4" w:rsidRPr="001C4FD4">
        <w:rPr>
          <w:rFonts w:eastAsia="Arial Unicode MS"/>
          <w:lang w:eastAsia="en-US"/>
        </w:rPr>
        <w:t xml:space="preserve"> г</w:t>
      </w:r>
      <w:r w:rsidR="00AD5AC4">
        <w:rPr>
          <w:rFonts w:eastAsia="Arial Unicode MS"/>
          <w:lang w:eastAsia="en-US"/>
        </w:rPr>
        <w:t>.</w:t>
      </w:r>
      <w:r>
        <w:rPr>
          <w:rFonts w:eastAsia="Arial Unicode MS"/>
          <w:lang w:eastAsia="en-US"/>
        </w:rPr>
        <w:tab/>
        <w:t xml:space="preserve">    </w:t>
      </w:r>
      <w:r w:rsidR="005D0E83">
        <w:rPr>
          <w:rFonts w:eastAsia="Arial Unicode MS"/>
          <w:lang w:eastAsia="en-US"/>
        </w:rPr>
        <w:t xml:space="preserve"> №259 от «28» августа</w:t>
      </w:r>
      <w:r w:rsidRPr="00C8675D">
        <w:rPr>
          <w:rFonts w:eastAsia="Arial Unicode MS"/>
          <w:lang w:eastAsia="en-US"/>
        </w:rPr>
        <w:t xml:space="preserve"> 20</w:t>
      </w:r>
      <w:r w:rsidR="00AD5AC4">
        <w:rPr>
          <w:rFonts w:eastAsia="Arial Unicode MS"/>
          <w:lang w:eastAsia="en-US"/>
        </w:rPr>
        <w:t>21</w:t>
      </w:r>
      <w:r w:rsidRPr="00C8675D">
        <w:rPr>
          <w:rFonts w:eastAsia="Arial Unicode MS"/>
          <w:lang w:eastAsia="en-US"/>
        </w:rPr>
        <w:t xml:space="preserve"> г.</w:t>
      </w:r>
    </w:p>
    <w:p w14:paraId="6E82E5E3" w14:textId="77777777" w:rsidR="00C8675D" w:rsidRPr="00C8675D" w:rsidRDefault="00C8675D" w:rsidP="00C8675D">
      <w:pPr>
        <w:tabs>
          <w:tab w:val="left" w:pos="0"/>
          <w:tab w:val="left" w:pos="5835"/>
        </w:tabs>
        <w:ind w:right="23"/>
        <w:contextualSpacing/>
        <w:rPr>
          <w:rFonts w:eastAsia="Arial Unicode MS"/>
          <w:lang w:eastAsia="en-US"/>
        </w:rPr>
      </w:pPr>
      <w:r w:rsidRPr="00C8675D">
        <w:rPr>
          <w:rFonts w:eastAsia="Arial Unicode MS"/>
          <w:lang w:eastAsia="en-US"/>
        </w:rPr>
        <w:t xml:space="preserve">                                                                                                           ___________ Г.Ф.Зарипова</w:t>
      </w:r>
    </w:p>
    <w:p w14:paraId="2EBA342C" w14:textId="77777777" w:rsidR="00C8675D" w:rsidRPr="00C8675D" w:rsidRDefault="00C8675D" w:rsidP="00C8675D">
      <w:pPr>
        <w:ind w:right="20"/>
        <w:contextualSpacing/>
        <w:rPr>
          <w:rFonts w:eastAsia="Arial Unicode MS"/>
          <w:lang w:eastAsia="en-US"/>
        </w:rPr>
      </w:pPr>
      <w:r w:rsidRPr="00C8675D">
        <w:rPr>
          <w:rFonts w:eastAsia="Arial Unicode MS"/>
          <w:lang w:eastAsia="en-US"/>
        </w:rPr>
        <w:t>Рассмотрено и принято</w:t>
      </w:r>
    </w:p>
    <w:p w14:paraId="38703575" w14:textId="77777777" w:rsidR="00C8675D" w:rsidRPr="00C8675D" w:rsidRDefault="00C8675D" w:rsidP="00C8675D">
      <w:pPr>
        <w:ind w:right="20"/>
        <w:contextualSpacing/>
        <w:rPr>
          <w:rFonts w:eastAsia="Arial Unicode MS"/>
          <w:lang w:eastAsia="en-US"/>
        </w:rPr>
      </w:pPr>
      <w:r w:rsidRPr="00C8675D">
        <w:rPr>
          <w:rFonts w:eastAsia="Arial Unicode MS"/>
          <w:lang w:eastAsia="en-US"/>
        </w:rPr>
        <w:t>На общем собрании трудового коллектива</w:t>
      </w:r>
    </w:p>
    <w:p w14:paraId="43BF8931" w14:textId="47DD7EEE" w:rsidR="00C8675D" w:rsidRPr="00C8675D" w:rsidRDefault="00C8675D" w:rsidP="00C8675D">
      <w:pPr>
        <w:ind w:right="20"/>
        <w:contextualSpacing/>
        <w:rPr>
          <w:rFonts w:eastAsia="Arial Unicode MS"/>
          <w:lang w:eastAsia="en-US"/>
        </w:rPr>
      </w:pPr>
      <w:r w:rsidRPr="00C8675D">
        <w:rPr>
          <w:rFonts w:eastAsia="Arial Unicode MS"/>
          <w:lang w:eastAsia="en-US"/>
        </w:rPr>
        <w:t>Протокол № ____ от «____» ________20</w:t>
      </w:r>
      <w:r w:rsidR="005D0E83">
        <w:rPr>
          <w:rFonts w:eastAsia="Arial Unicode MS"/>
          <w:lang w:eastAsia="en-US"/>
        </w:rPr>
        <w:t>21</w:t>
      </w:r>
      <w:r w:rsidRPr="00C8675D">
        <w:rPr>
          <w:rFonts w:eastAsia="Arial Unicode MS"/>
          <w:lang w:eastAsia="en-US"/>
        </w:rPr>
        <w:t>г.</w:t>
      </w:r>
    </w:p>
    <w:p w14:paraId="25FF05C7" w14:textId="77777777" w:rsidR="00C8675D" w:rsidRPr="00C8675D" w:rsidRDefault="00C8675D" w:rsidP="00C8675D">
      <w:pPr>
        <w:ind w:left="400" w:right="20" w:firstLine="1620"/>
        <w:contextualSpacing/>
        <w:rPr>
          <w:rFonts w:eastAsia="Arial Unicode MS"/>
          <w:sz w:val="28"/>
          <w:szCs w:val="28"/>
          <w:highlight w:val="green"/>
          <w:lang w:eastAsia="en-US"/>
        </w:rPr>
      </w:pPr>
    </w:p>
    <w:p w14:paraId="438D6920" w14:textId="77777777" w:rsidR="00C8675D" w:rsidRPr="00C8675D" w:rsidRDefault="00C8675D" w:rsidP="00C8675D">
      <w:pPr>
        <w:ind w:right="20"/>
        <w:contextualSpacing/>
        <w:jc w:val="center"/>
        <w:rPr>
          <w:rFonts w:eastAsia="Arial Unicode MS"/>
          <w:b/>
          <w:bCs/>
          <w:lang w:eastAsia="en-US"/>
        </w:rPr>
      </w:pPr>
      <w:r w:rsidRPr="00C8675D">
        <w:rPr>
          <w:rFonts w:eastAsia="Arial Unicode MS"/>
          <w:b/>
          <w:bCs/>
          <w:lang w:eastAsia="en-US"/>
        </w:rPr>
        <w:t>ПРАВИЛА ВНУТРЕННЕГО ТРУДОВОГО РАСПОРЯДКА</w:t>
      </w:r>
    </w:p>
    <w:p w14:paraId="2306D58E" w14:textId="77777777" w:rsidR="00C8675D" w:rsidRPr="00C8675D" w:rsidRDefault="00C8675D" w:rsidP="00C8675D">
      <w:pPr>
        <w:ind w:right="20"/>
        <w:contextualSpacing/>
        <w:jc w:val="center"/>
        <w:rPr>
          <w:rFonts w:eastAsia="Arial Unicode MS"/>
          <w:b/>
          <w:bCs/>
          <w:lang w:eastAsia="en-US"/>
        </w:rPr>
      </w:pPr>
      <w:r w:rsidRPr="00C8675D">
        <w:rPr>
          <w:rFonts w:eastAsia="Arial Unicode MS"/>
          <w:b/>
          <w:bCs/>
          <w:lang w:eastAsia="en-US"/>
        </w:rPr>
        <w:t xml:space="preserve">для работников муниципального бюджетного образовательного учреждения «Карадуванская гимназия имени Баки Зиятдинова» </w:t>
      </w:r>
    </w:p>
    <w:p w14:paraId="583B75C3" w14:textId="77777777" w:rsidR="00C8675D" w:rsidRPr="00C8675D" w:rsidRDefault="00C8675D" w:rsidP="00C8675D">
      <w:pPr>
        <w:ind w:right="20"/>
        <w:contextualSpacing/>
        <w:jc w:val="center"/>
        <w:rPr>
          <w:rFonts w:eastAsia="Arial Unicode MS"/>
          <w:b/>
          <w:bCs/>
          <w:lang w:eastAsia="en-US"/>
        </w:rPr>
      </w:pPr>
      <w:r w:rsidRPr="00C8675D">
        <w:rPr>
          <w:rFonts w:eastAsia="Arial Unicode MS"/>
          <w:b/>
          <w:bCs/>
          <w:lang w:eastAsia="en-US"/>
        </w:rPr>
        <w:t>Балтасинского муниципального района РТ</w:t>
      </w:r>
    </w:p>
    <w:p w14:paraId="7C21971F" w14:textId="77777777" w:rsidR="00C8675D" w:rsidRPr="00C8675D" w:rsidRDefault="00C8675D" w:rsidP="00C8675D">
      <w:pPr>
        <w:spacing w:before="100" w:beforeAutospacing="1" w:after="100" w:afterAutospacing="1"/>
        <w:jc w:val="center"/>
      </w:pPr>
      <w:r w:rsidRPr="00C8675D">
        <w:t xml:space="preserve">1.     </w:t>
      </w:r>
      <w:r w:rsidRPr="00C8675D">
        <w:rPr>
          <w:b/>
          <w:bCs/>
        </w:rPr>
        <w:t>Общие положения</w:t>
      </w:r>
    </w:p>
    <w:p w14:paraId="2FAF85EF" w14:textId="77777777" w:rsidR="00C8675D" w:rsidRPr="00C8675D" w:rsidRDefault="00C8675D" w:rsidP="00C8675D">
      <w:pPr>
        <w:jc w:val="both"/>
      </w:pPr>
      <w:r w:rsidRPr="00C8675D">
        <w:t xml:space="preserve">    Настоящие Правила внутреннего трудового распорядка (далее – Правила) регламентируют в соответствии с Трудовым кодексом Российской Федерации (далее – ТК РФ), Федеральным законом от 29.12.2012 № 273-ФЗ «Об образовании в Российской Федерации» вступившим в силу с 1 сентября 2013 и иными федеральными законами,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работниками меры поощрения и взыскания, а также иные вопросы регулирования трудовых отношений в муниципальном бюджетном общеобразовательном учреждении  МБОУ «</w:t>
      </w:r>
      <w:r w:rsidRPr="00C8675D">
        <w:rPr>
          <w:rFonts w:eastAsia="Arial Unicode MS"/>
          <w:bCs/>
          <w:lang w:eastAsia="en-US"/>
        </w:rPr>
        <w:t>Карадуванская гимназия имени Баки Зиятдинова</w:t>
      </w:r>
      <w:r w:rsidRPr="00C8675D">
        <w:t>» (далее – Учреждение). В трудовых отношениях с работником Учреждения работодателем является Учреждение в лице директора Учреждения.</w:t>
      </w:r>
    </w:p>
    <w:p w14:paraId="7BB1FD75" w14:textId="77777777" w:rsidR="00C8675D" w:rsidRPr="00C8675D" w:rsidRDefault="00C8675D" w:rsidP="00C8675D">
      <w:pPr>
        <w:jc w:val="both"/>
      </w:pPr>
      <w:r w:rsidRPr="00C8675D">
        <w:rPr>
          <w:b/>
          <w:bCs/>
        </w:rPr>
        <w:t>2.     Порядок приёма и увольнения работников</w:t>
      </w:r>
    </w:p>
    <w:p w14:paraId="76557753" w14:textId="77777777" w:rsidR="00C8675D" w:rsidRPr="00C8675D" w:rsidRDefault="00C8675D" w:rsidP="00C8675D">
      <w:pPr>
        <w:jc w:val="both"/>
      </w:pPr>
      <w:r w:rsidRPr="00C8675D">
        <w:t>2.1.    Приём на работу в Учреждение осуществляется на основании трудового договора.</w:t>
      </w:r>
    </w:p>
    <w:p w14:paraId="47CF94E0" w14:textId="77777777" w:rsidR="00C8675D" w:rsidRPr="00C8675D" w:rsidRDefault="00C8675D" w:rsidP="00C8675D">
      <w:pPr>
        <w:jc w:val="both"/>
      </w:pPr>
      <w:r w:rsidRPr="00C8675D">
        <w:t>2.2.    При заключении трудового договора лицо, поступающее на работу, предъявляет работодателю</w:t>
      </w:r>
    </w:p>
    <w:p w14:paraId="018F3A9B" w14:textId="77777777" w:rsidR="00C8675D" w:rsidRPr="00C8675D" w:rsidRDefault="00C8675D" w:rsidP="00C8675D">
      <w:pPr>
        <w:jc w:val="both"/>
      </w:pPr>
      <w:r w:rsidRPr="00C8675D">
        <w:t>-       паспорт или иной документ, удостоверяющий личность;</w:t>
      </w:r>
    </w:p>
    <w:p w14:paraId="6EC80EFE" w14:textId="77777777" w:rsidR="00C8675D" w:rsidRPr="00C8675D" w:rsidRDefault="00C8675D" w:rsidP="00C8675D">
      <w:pPr>
        <w:jc w:val="both"/>
      </w:pPr>
      <w:r w:rsidRPr="00C8675D">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0BF41971" w14:textId="77777777" w:rsidR="00C8675D" w:rsidRPr="00C8675D" w:rsidRDefault="00C8675D" w:rsidP="00C8675D">
      <w:pPr>
        <w:jc w:val="both"/>
      </w:pPr>
      <w:r w:rsidRPr="00C8675D">
        <w:t>-       страховое свидетельство государственного пенсионного страхования;</w:t>
      </w:r>
    </w:p>
    <w:p w14:paraId="2E80CA1C" w14:textId="77777777" w:rsidR="00C8675D" w:rsidRPr="00C8675D" w:rsidRDefault="00C8675D" w:rsidP="00C8675D">
      <w:pPr>
        <w:jc w:val="both"/>
      </w:pPr>
      <w:r w:rsidRPr="00C8675D">
        <w:t>-       документы воинского учёта – для военнообязанных и лиц, подлежащих призыву на военную службу;</w:t>
      </w:r>
    </w:p>
    <w:p w14:paraId="1DD667A5" w14:textId="77777777" w:rsidR="00C8675D" w:rsidRPr="00C8675D" w:rsidRDefault="00C8675D" w:rsidP="00C8675D">
      <w:pPr>
        <w:jc w:val="both"/>
      </w:pPr>
      <w:r w:rsidRPr="00C8675D">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14:paraId="4552E5C1" w14:textId="77777777" w:rsidR="00C8675D" w:rsidRPr="00C8675D" w:rsidRDefault="00C8675D" w:rsidP="00C8675D">
      <w:pPr>
        <w:jc w:val="both"/>
      </w:pPr>
      <w:r w:rsidRPr="00C8675D">
        <w:t>-       медицинское заключение (медицинская книжка) об отсутствии противопоказаний по состоянию здоровья для работы в образовательном учреждении;</w:t>
      </w:r>
    </w:p>
    <w:p w14:paraId="1844FB87" w14:textId="77777777" w:rsidR="00C8675D" w:rsidRPr="00C8675D" w:rsidRDefault="00C8675D" w:rsidP="00C8675D">
      <w:pPr>
        <w:jc w:val="both"/>
      </w:pPr>
      <w:r w:rsidRPr="00C8675D">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14:paraId="2972186D" w14:textId="77777777" w:rsidR="00C8675D" w:rsidRPr="00C8675D" w:rsidRDefault="00C8675D" w:rsidP="00C8675D">
      <w:pPr>
        <w:jc w:val="both"/>
      </w:pPr>
      <w:r w:rsidRPr="00C8675D">
        <w:t>2.3.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14:paraId="191FD1C9" w14:textId="77777777" w:rsidR="00C8675D" w:rsidRPr="00C8675D" w:rsidRDefault="00C8675D" w:rsidP="00C8675D">
      <w:pPr>
        <w:jc w:val="both"/>
      </w:pPr>
      <w:r w:rsidRPr="00C8675D">
        <w:t xml:space="preserve">2.4.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w:t>
      </w:r>
      <w:r w:rsidRPr="00C8675D">
        <w:lastRenderedPageBreak/>
        <w:t>заявлению этого лица (с указанием причины отсутствия трудовой книжки) оформить новую трудовую книжку.</w:t>
      </w:r>
    </w:p>
    <w:p w14:paraId="74BFCABB" w14:textId="77777777" w:rsidR="00C8675D" w:rsidRPr="00C8675D" w:rsidRDefault="00C8675D" w:rsidP="00C8675D">
      <w:pPr>
        <w:jc w:val="both"/>
      </w:pPr>
      <w:r w:rsidRPr="00C8675D">
        <w:t>2.5.    Педагогической деятельностью в Учреждении имеют право заниматься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14:paraId="7CD16968" w14:textId="77777777" w:rsidR="00C8675D" w:rsidRPr="00C8675D" w:rsidRDefault="00C8675D" w:rsidP="00C8675D">
      <w:pPr>
        <w:jc w:val="both"/>
      </w:pPr>
      <w:r w:rsidRPr="00C8675D">
        <w:t>2.6.    К педагогической деятельности не допускаются лица:</w:t>
      </w:r>
    </w:p>
    <w:p w14:paraId="08C5B631" w14:textId="77777777" w:rsidR="00C8675D" w:rsidRPr="00C8675D" w:rsidRDefault="00C8675D" w:rsidP="00C8675D">
      <w:pPr>
        <w:jc w:val="both"/>
      </w:pPr>
      <w:r w:rsidRPr="00C8675D">
        <w:t>-       лишённые права заниматься педагогической деятельностью в соответствии с вступившим в законную силу приговором суда;</w:t>
      </w:r>
    </w:p>
    <w:p w14:paraId="23EB2F93" w14:textId="77777777" w:rsidR="00C8675D" w:rsidRPr="00C8675D" w:rsidRDefault="00C8675D" w:rsidP="00C8675D">
      <w:pPr>
        <w:jc w:val="both"/>
      </w:pPr>
      <w:r w:rsidRPr="00C8675D">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14:paraId="108CCF9B" w14:textId="77777777" w:rsidR="00C8675D" w:rsidRPr="00C8675D" w:rsidRDefault="00C8675D" w:rsidP="00C8675D">
      <w:pPr>
        <w:jc w:val="both"/>
      </w:pPr>
      <w:r w:rsidRPr="00C8675D">
        <w:t>-       имеющие неснятую или непогашенную судимость за умышленные тяжкие и особо тяжкие преступления;</w:t>
      </w:r>
    </w:p>
    <w:p w14:paraId="05051F71" w14:textId="77777777" w:rsidR="00C8675D" w:rsidRPr="00C8675D" w:rsidRDefault="00C8675D" w:rsidP="00C8675D">
      <w:pPr>
        <w:jc w:val="both"/>
      </w:pPr>
      <w:r w:rsidRPr="00C8675D">
        <w:t>-       признанные недееспособными в установленном федеральным законом порядке;</w:t>
      </w:r>
    </w:p>
    <w:p w14:paraId="3093D305" w14:textId="77777777" w:rsidR="00C8675D" w:rsidRPr="00C8675D" w:rsidRDefault="00C8675D" w:rsidP="00C8675D">
      <w:pPr>
        <w:jc w:val="both"/>
      </w:pPr>
      <w:r w:rsidRPr="00C8675D">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32133DA9" w14:textId="77777777" w:rsidR="00C8675D" w:rsidRPr="00C8675D" w:rsidRDefault="00C8675D" w:rsidP="00C8675D">
      <w:pPr>
        <w:jc w:val="both"/>
      </w:pPr>
      <w:r w:rsidRPr="00C8675D">
        <w:t>2.7.         К трудовой деятельности в Учреждении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14:paraId="273143E1" w14:textId="77777777" w:rsidR="00C8675D" w:rsidRPr="00C8675D" w:rsidRDefault="00C8675D" w:rsidP="00C8675D">
      <w:pPr>
        <w:jc w:val="both"/>
      </w:pPr>
      <w:r w:rsidRPr="00C8675D">
        <w:t>2.8.         При приёме на работу (до подписания трудового договора) работодатель обязан ознакомить работника под роспись с правилами внутреннего трудового распорядка Учреждения, иными локальными нормативными актами, непосредственно связанными с трудовой деятельностью работника, коллективным договором.</w:t>
      </w:r>
    </w:p>
    <w:p w14:paraId="2805CD28" w14:textId="77777777" w:rsidR="00C8675D" w:rsidRPr="00C8675D" w:rsidRDefault="00C8675D" w:rsidP="00C8675D">
      <w:pPr>
        <w:jc w:val="both"/>
      </w:pPr>
      <w:r w:rsidRPr="00C8675D">
        <w:t>Организацию указанной работы осуществляет специалист по кадрам Учреждения, который также знакомит работника:</w:t>
      </w:r>
    </w:p>
    <w:p w14:paraId="019C36C6" w14:textId="77777777" w:rsidR="00C8675D" w:rsidRPr="00C8675D" w:rsidRDefault="00C8675D" w:rsidP="00C8675D">
      <w:pPr>
        <w:jc w:val="both"/>
      </w:pPr>
      <w:r w:rsidRPr="00C8675D">
        <w:t>-       с поручаемой работой, условиями труда, правами и обязанностями, определенными его должностной инструкцией (совместно с руководителем соответствующего структурного подразделения);</w:t>
      </w:r>
    </w:p>
    <w:p w14:paraId="60EE0918" w14:textId="77777777" w:rsidR="00C8675D" w:rsidRPr="00C8675D" w:rsidRDefault="00C8675D" w:rsidP="00C8675D">
      <w:pPr>
        <w:jc w:val="both"/>
      </w:pPr>
      <w:r w:rsidRPr="00C8675D">
        <w:t>-       оплатой труда (совместно с работниками бухгалтерии и ведущим экономистом);</w:t>
      </w:r>
    </w:p>
    <w:p w14:paraId="26DFBC48" w14:textId="77777777" w:rsidR="00C8675D" w:rsidRPr="00C8675D" w:rsidRDefault="00C8675D" w:rsidP="00C8675D">
      <w:pPr>
        <w:jc w:val="both"/>
      </w:pPr>
      <w:r w:rsidRPr="00C8675D">
        <w:t>-       с инструкциями по технике безопасности, охране труда, производственной санитарии, гигиене труда, противопожарной безопасности (совместно с инженером по охране труда);</w:t>
      </w:r>
    </w:p>
    <w:p w14:paraId="7046DDEF" w14:textId="77777777" w:rsidR="00C8675D" w:rsidRPr="00C8675D" w:rsidRDefault="00C8675D" w:rsidP="00C8675D">
      <w:pPr>
        <w:jc w:val="both"/>
      </w:pPr>
      <w:r w:rsidRPr="00C8675D">
        <w:t>-       с порядком обеспечения конфиденциальности информации и средствами ее защиты.</w:t>
      </w:r>
    </w:p>
    <w:p w14:paraId="69BD1A79" w14:textId="77777777" w:rsidR="00C8675D" w:rsidRPr="00C8675D" w:rsidRDefault="00C8675D" w:rsidP="00C8675D">
      <w:pPr>
        <w:jc w:val="both"/>
      </w:pPr>
      <w:r w:rsidRPr="00C8675D">
        <w:t>2.9.          Приём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14:paraId="16AD8F84" w14:textId="77777777" w:rsidR="00C8675D" w:rsidRPr="00C8675D" w:rsidRDefault="00C8675D" w:rsidP="00C8675D">
      <w:pPr>
        <w:jc w:val="both"/>
      </w:pPr>
      <w:r w:rsidRPr="00C8675D">
        <w:t>Приказ работодателя о приёме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1B678296" w14:textId="77777777" w:rsidR="00C8675D" w:rsidRPr="00C8675D" w:rsidRDefault="00C8675D" w:rsidP="00C8675D">
      <w:pPr>
        <w:jc w:val="both"/>
      </w:pPr>
      <w:r w:rsidRPr="00C8675D">
        <w:lastRenderedPageBreak/>
        <w:t>2.10.     При заключении трудового договора в нём по соглашению сторон может быть предусмотрено условие об испытании работника в целях проверки его соответствия поручаемой работе.</w:t>
      </w:r>
    </w:p>
    <w:p w14:paraId="6D0980D7" w14:textId="77777777" w:rsidR="00C8675D" w:rsidRPr="00C8675D" w:rsidRDefault="00C8675D" w:rsidP="00C8675D">
      <w:pPr>
        <w:jc w:val="both"/>
      </w:pPr>
      <w:r w:rsidRPr="00C8675D">
        <w:t>Работодатель может устанавливать испытательный срок не более трех месяцев, а для заместителей руководителя и главного бухгалтера – шести месяцев.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w:t>
      </w:r>
    </w:p>
    <w:p w14:paraId="20A0BBD5" w14:textId="77777777" w:rsidR="00C8675D" w:rsidRPr="00C8675D" w:rsidRDefault="00C8675D" w:rsidP="00C8675D">
      <w:pPr>
        <w:jc w:val="both"/>
      </w:pPr>
      <w:r w:rsidRPr="00C8675D">
        <w:t>Испытание при приёме на работу  не  устанавливается для:</w:t>
      </w:r>
    </w:p>
    <w:p w14:paraId="51529A71" w14:textId="77777777" w:rsidR="00C8675D" w:rsidRPr="00C8675D" w:rsidRDefault="00C8675D" w:rsidP="00C8675D">
      <w:pPr>
        <w:jc w:val="both"/>
      </w:pPr>
      <w:r w:rsidRPr="00C8675D">
        <w:t>беременных женщин и женщин, имеющих детей в возрасте до полутора лет;</w:t>
      </w:r>
    </w:p>
    <w:p w14:paraId="68FBC680" w14:textId="77777777" w:rsidR="00C8675D" w:rsidRPr="00C8675D" w:rsidRDefault="00C8675D" w:rsidP="00C8675D">
      <w:pPr>
        <w:jc w:val="both"/>
      </w:pPr>
      <w:r w:rsidRPr="00C8675D">
        <w:t>лиц, не достигших возраста восемнадцати лет;</w:t>
      </w:r>
    </w:p>
    <w:p w14:paraId="1DFB1A75" w14:textId="77777777" w:rsidR="00C8675D" w:rsidRPr="00C8675D" w:rsidRDefault="00C8675D" w:rsidP="00C8675D">
      <w:pPr>
        <w:jc w:val="both"/>
      </w:pPr>
      <w:r w:rsidRPr="00C8675D">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14:paraId="4532BAF1" w14:textId="77777777" w:rsidR="00C8675D" w:rsidRPr="00C8675D" w:rsidRDefault="00C8675D" w:rsidP="00C8675D">
      <w:pPr>
        <w:jc w:val="both"/>
      </w:pPr>
      <w:r w:rsidRPr="00C8675D">
        <w:t>лиц, приглашенных на работу в порядке перевода от другого работодателя по согласованию между работодателями.</w:t>
      </w:r>
    </w:p>
    <w:p w14:paraId="463A917B" w14:textId="77777777" w:rsidR="00C8675D" w:rsidRPr="00C8675D" w:rsidRDefault="00C8675D" w:rsidP="00C8675D">
      <w:pPr>
        <w:jc w:val="both"/>
      </w:pPr>
      <w:r w:rsidRPr="00C8675D">
        <w:t>2.11.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14:paraId="4FEC0508" w14:textId="77777777" w:rsidR="00C8675D" w:rsidRPr="00C8675D" w:rsidRDefault="00C8675D" w:rsidP="00C8675D">
      <w:pPr>
        <w:jc w:val="both"/>
      </w:pPr>
      <w:r w:rsidRPr="00C8675D">
        <w:t>2.12.     Работодатель ведёт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14:paraId="2C89EC95" w14:textId="77777777" w:rsidR="00C8675D" w:rsidRPr="00C8675D" w:rsidRDefault="00C8675D" w:rsidP="00C8675D">
      <w:pPr>
        <w:jc w:val="both"/>
      </w:pPr>
      <w:r w:rsidRPr="00C8675D">
        <w:t>2.13.     На каждого работника ведётся личное дело, после увольнения работника личное дело хранится в образовательном учреждении. При оформлении на работу работник заполняет листок по учёту кадров, автобиографию для приобщения к личному делу.</w:t>
      </w:r>
    </w:p>
    <w:p w14:paraId="4245E074" w14:textId="77777777" w:rsidR="00C8675D" w:rsidRPr="00C8675D" w:rsidRDefault="00C8675D" w:rsidP="00C8675D">
      <w:pPr>
        <w:jc w:val="both"/>
      </w:pPr>
      <w:r w:rsidRPr="00C8675D">
        <w:t>2.14.     О приёме работника в школу делается запись в книге учёта личного состава.</w:t>
      </w:r>
    </w:p>
    <w:p w14:paraId="0DC09132" w14:textId="77777777" w:rsidR="00C8675D" w:rsidRPr="00C8675D" w:rsidRDefault="00C8675D" w:rsidP="00C8675D">
      <w:pPr>
        <w:jc w:val="both"/>
      </w:pPr>
      <w:r w:rsidRPr="00C8675D">
        <w:t>2.15.     Условия трудового договора не могут ухудшать положения работника по сравнению с действующим законодательством и коллективным договором, принятым в образовательном учреждении.</w:t>
      </w:r>
    </w:p>
    <w:p w14:paraId="2F8ED07B" w14:textId="77777777" w:rsidR="00C8675D" w:rsidRPr="00C8675D" w:rsidRDefault="00C8675D" w:rsidP="00C8675D">
      <w:pPr>
        <w:jc w:val="both"/>
      </w:pPr>
      <w:r w:rsidRPr="00C8675D">
        <w:t>.16.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14:paraId="14E0C3B2" w14:textId="77777777" w:rsidR="00C8675D" w:rsidRPr="00C8675D" w:rsidRDefault="00C8675D" w:rsidP="00C8675D">
      <w:r w:rsidRPr="00C8675D">
        <w:t>2.17.     Перевод работника на другую работу, не оговоренную трудовым договором,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до одного месяца в календарном году (перевод без согласия работника осуществляется в соответствии с частями второй и третьей статьи 72</w:t>
      </w:r>
      <w:r w:rsidRPr="00C8675D">
        <w:rPr>
          <w:vertAlign w:val="superscript"/>
        </w:rPr>
        <w:t>2</w:t>
      </w:r>
      <w:r w:rsidRPr="00C8675D">
        <w:t xml:space="preserve"> ТК РФ). Работодатель обязан перевести работника с его согласия на другую работу в случаях, предусмотренных статьями 72, 73 ТК РФ.</w:t>
      </w:r>
      <w:r w:rsidRPr="00C8675D">
        <w:br/>
        <w:t>Перевод на другую работу в пределах школы оформляется приказом работодателя, на основании которого делается запись в трудовой книжке работника (за исключением временного перевода). Об изменении существенных условий труда работник должен быть поставлен в известность не позднее, чем за 2 месяца до их введения, в письменном виде, в соответствии со статьёй 74 ТК РФ.</w:t>
      </w:r>
    </w:p>
    <w:p w14:paraId="0DC0424F" w14:textId="77777777" w:rsidR="00C8675D" w:rsidRPr="00C8675D" w:rsidRDefault="00C8675D" w:rsidP="00C8675D">
      <w:pPr>
        <w:jc w:val="both"/>
      </w:pPr>
      <w:r w:rsidRPr="00C8675D">
        <w:t>2.18.     Работодатель обязан отстранить от работы (не допускать к работе) работника:</w:t>
      </w:r>
    </w:p>
    <w:p w14:paraId="23BC7E7C" w14:textId="77777777" w:rsidR="00C8675D" w:rsidRPr="00C8675D" w:rsidRDefault="00C8675D" w:rsidP="00C8675D">
      <w:pPr>
        <w:jc w:val="both"/>
      </w:pPr>
      <w:r w:rsidRPr="00C8675D">
        <w:t>— появившегося на работе в состоянии алкогольного, наркотического или токсического опьянения;</w:t>
      </w:r>
    </w:p>
    <w:p w14:paraId="114D0DDA" w14:textId="77777777" w:rsidR="00C8675D" w:rsidRPr="00C8675D" w:rsidRDefault="00C8675D" w:rsidP="00C8675D">
      <w:pPr>
        <w:jc w:val="both"/>
      </w:pPr>
      <w:r w:rsidRPr="00C8675D">
        <w:t>— не прошедшего в установленном порядке обучение и проверку знаний и навыков в области охраны труда;</w:t>
      </w:r>
    </w:p>
    <w:p w14:paraId="54191D84" w14:textId="77777777" w:rsidR="00C8675D" w:rsidRPr="00C8675D" w:rsidRDefault="00C8675D" w:rsidP="00C8675D">
      <w:pPr>
        <w:jc w:val="both"/>
      </w:pPr>
      <w:r w:rsidRPr="00C8675D">
        <w:lastRenderedPageBreak/>
        <w:t>— не прошедшего в установленном порядке обязательный предварительный и периодический медицинский осмотр;</w:t>
      </w:r>
    </w:p>
    <w:p w14:paraId="628E2911" w14:textId="77777777" w:rsidR="00C8675D" w:rsidRPr="00C8675D" w:rsidRDefault="00C8675D" w:rsidP="00C8675D">
      <w:pPr>
        <w:jc w:val="both"/>
      </w:pPr>
      <w:r w:rsidRPr="00C8675D">
        <w:t>— при выявлении в соответствии с медицинским заключением противопоказаний для выполнения работы, обусловленной трудовым договором;</w:t>
      </w:r>
    </w:p>
    <w:p w14:paraId="02CA6266" w14:textId="77777777" w:rsidR="00C8675D" w:rsidRPr="00C8675D" w:rsidRDefault="00C8675D" w:rsidP="00C8675D">
      <w:pPr>
        <w:jc w:val="both"/>
      </w:pPr>
      <w:r w:rsidRPr="00C8675D">
        <w:t>— по требованию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w:t>
      </w:r>
    </w:p>
    <w:p w14:paraId="292D81C7" w14:textId="77777777" w:rsidR="00C8675D" w:rsidRPr="00C8675D" w:rsidRDefault="00C8675D" w:rsidP="00C8675D">
      <w:pPr>
        <w:jc w:val="both"/>
      </w:pPr>
      <w:r w:rsidRPr="00C8675D">
        <w:t>2.19.    Заключение трудового договора допускается с лицами, достигшими возраста шестнадцати лет. В случаях получения основного общего образования либо оставления в соответствии с федеральным законом общеобразовательного учреждения трудовой договор могут заключать лица, достигшие возраста пятнадцати лет. С согласия одного из родителей (опекуна, попечителя) и органа опеки и попечительства трудовой договор может быть заключен с обучающимся, достигшим возраста четырнадцати лет, для выполнения в свободное от учебы время легкого труда, не причиняющего вреда их здоровью и не нарушающего процесса обучения.</w:t>
      </w:r>
    </w:p>
    <w:p w14:paraId="51D874E7" w14:textId="77777777" w:rsidR="00C8675D" w:rsidRPr="00C8675D" w:rsidRDefault="00C8675D" w:rsidP="00C8675D">
      <w:pPr>
        <w:jc w:val="both"/>
      </w:pPr>
      <w:r w:rsidRPr="00C8675D">
        <w:t>2.20.    Запрещается необоснованный отказ в заключении трудового договора.</w:t>
      </w:r>
    </w:p>
    <w:p w14:paraId="7809A8F1" w14:textId="77777777" w:rsidR="00C8675D" w:rsidRPr="00C8675D" w:rsidRDefault="00C8675D" w:rsidP="00C8675D">
      <w:pPr>
        <w:jc w:val="both"/>
      </w:pPr>
      <w:r w:rsidRPr="00C8675D">
        <w:t>2.20.1.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w:t>
      </w:r>
    </w:p>
    <w:p w14:paraId="25A31C64" w14:textId="77777777" w:rsidR="00C8675D" w:rsidRPr="00C8675D" w:rsidRDefault="00C8675D" w:rsidP="00C8675D">
      <w:pPr>
        <w:jc w:val="both"/>
      </w:pPr>
      <w:r w:rsidRPr="00C8675D">
        <w:t>2.20.2.   Запрещается отказывать в заключении трудового договора женщинам по мотивам, связанным с беременностью или наличием детей.</w:t>
      </w:r>
    </w:p>
    <w:p w14:paraId="7D84DF19" w14:textId="77777777" w:rsidR="00C8675D" w:rsidRPr="00C8675D" w:rsidRDefault="00C8675D" w:rsidP="00C8675D">
      <w:pPr>
        <w:jc w:val="both"/>
      </w:pPr>
      <w:r w:rsidRPr="00C8675D">
        <w:t>2.20.3.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6D6FB9D1" w14:textId="77777777" w:rsidR="00C8675D" w:rsidRPr="00C8675D" w:rsidRDefault="00C8675D" w:rsidP="00C8675D">
      <w:pPr>
        <w:jc w:val="both"/>
      </w:pPr>
      <w:r w:rsidRPr="00C8675D">
        <w:t>2.21.     Прекращение трудового договора может иметь место только по основаниям, предусмотренным Трудовым кодексом Российской Федерации, а именно:</w:t>
      </w:r>
    </w:p>
    <w:p w14:paraId="72386AF4" w14:textId="77777777" w:rsidR="00C8675D" w:rsidRPr="00C8675D" w:rsidRDefault="00C8675D" w:rsidP="00C8675D">
      <w:pPr>
        <w:jc w:val="both"/>
      </w:pPr>
      <w:r w:rsidRPr="00C8675D">
        <w:t>-       соглашение сторон;</w:t>
      </w:r>
    </w:p>
    <w:p w14:paraId="796BFF5C" w14:textId="77777777" w:rsidR="00C8675D" w:rsidRPr="00C8675D" w:rsidRDefault="00C8675D" w:rsidP="00C8675D">
      <w:pPr>
        <w:jc w:val="both"/>
      </w:pPr>
      <w:r w:rsidRPr="00C8675D">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14:paraId="3F305BD7" w14:textId="77777777" w:rsidR="00C8675D" w:rsidRPr="00C8675D" w:rsidRDefault="00C8675D" w:rsidP="00C8675D">
      <w:pPr>
        <w:jc w:val="both"/>
      </w:pPr>
      <w:r w:rsidRPr="00C8675D">
        <w:t>-       расторжение трудового договора по инициативе работника;</w:t>
      </w:r>
    </w:p>
    <w:p w14:paraId="3D4024D7" w14:textId="77777777" w:rsidR="00C8675D" w:rsidRPr="00C8675D" w:rsidRDefault="00C8675D" w:rsidP="00C8675D">
      <w:pPr>
        <w:jc w:val="both"/>
      </w:pPr>
      <w:r w:rsidRPr="00C8675D">
        <w:t>-       расторжение трудового договора по инициативе работодателя;</w:t>
      </w:r>
    </w:p>
    <w:p w14:paraId="60D22EDC" w14:textId="77777777" w:rsidR="00C8675D" w:rsidRPr="00C8675D" w:rsidRDefault="00C8675D" w:rsidP="00C8675D">
      <w:pPr>
        <w:jc w:val="both"/>
      </w:pPr>
      <w:r w:rsidRPr="00C8675D">
        <w:t>-       перевод работника по его просьбе или с его согласия на работу к другому работодателю или переход на выборную работу (должность);</w:t>
      </w:r>
    </w:p>
    <w:p w14:paraId="7A5C9731" w14:textId="77777777" w:rsidR="00C8675D" w:rsidRPr="00C8675D" w:rsidRDefault="00C8675D" w:rsidP="00C8675D">
      <w:pPr>
        <w:jc w:val="both"/>
      </w:pPr>
      <w:r w:rsidRPr="00C8675D">
        <w:t>-       отказ работника от продолжения работы в связи со сменой собственника имущества Учреждения, с изменением подведомственности (подчиненности) Учреждения либо его реорганизацией;</w:t>
      </w:r>
    </w:p>
    <w:p w14:paraId="4D213ADF" w14:textId="77777777" w:rsidR="00C8675D" w:rsidRPr="00C8675D" w:rsidRDefault="00C8675D" w:rsidP="00C8675D">
      <w:pPr>
        <w:jc w:val="both"/>
      </w:pPr>
      <w:r w:rsidRPr="00C8675D">
        <w:t>-       отказ работника от продолжения работы в связи с изменением определенных сторонами условий трудового договора;</w:t>
      </w:r>
    </w:p>
    <w:p w14:paraId="0EDC5176" w14:textId="77777777" w:rsidR="00C8675D" w:rsidRPr="00C8675D" w:rsidRDefault="00C8675D" w:rsidP="00C8675D">
      <w:pPr>
        <w:jc w:val="both"/>
      </w:pPr>
      <w:r w:rsidRPr="00C8675D">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p>
    <w:p w14:paraId="352DC42E" w14:textId="77777777" w:rsidR="00C8675D" w:rsidRPr="00C8675D" w:rsidRDefault="00C8675D" w:rsidP="00C8675D">
      <w:pPr>
        <w:jc w:val="both"/>
      </w:pPr>
      <w:r w:rsidRPr="00C8675D">
        <w:t>-       отказ работника от перевода на работу в другую местность вместе с работодателем;</w:t>
      </w:r>
    </w:p>
    <w:p w14:paraId="37CBE7E9" w14:textId="77777777" w:rsidR="00C8675D" w:rsidRPr="00C8675D" w:rsidRDefault="00C8675D" w:rsidP="00C8675D">
      <w:pPr>
        <w:jc w:val="both"/>
      </w:pPr>
      <w:r w:rsidRPr="00C8675D">
        <w:t>-       обстоятельства, не зависящие от воли сторон;</w:t>
      </w:r>
    </w:p>
    <w:p w14:paraId="248CAF43" w14:textId="77777777" w:rsidR="00C8675D" w:rsidRPr="00C8675D" w:rsidRDefault="00C8675D" w:rsidP="00C8675D">
      <w:pPr>
        <w:jc w:val="both"/>
      </w:pPr>
      <w:r w:rsidRPr="00C8675D">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14:paraId="442C5A1B" w14:textId="77777777" w:rsidR="00C8675D" w:rsidRPr="00C8675D" w:rsidRDefault="00C8675D" w:rsidP="00C8675D">
      <w:pPr>
        <w:jc w:val="both"/>
      </w:pPr>
      <w:r w:rsidRPr="00C8675D">
        <w:t>Дополнительными основаниями прекращения трудового договора с педагогическим работником Учреждения являются:</w:t>
      </w:r>
    </w:p>
    <w:p w14:paraId="7489A38F" w14:textId="77777777" w:rsidR="00C8675D" w:rsidRPr="00C8675D" w:rsidRDefault="00C8675D" w:rsidP="00C8675D">
      <w:pPr>
        <w:jc w:val="both"/>
      </w:pPr>
      <w:r w:rsidRPr="00C8675D">
        <w:lastRenderedPageBreak/>
        <w:t>1)    повторное в течение одного года грубое нарушение Устава Учреждения;</w:t>
      </w:r>
    </w:p>
    <w:p w14:paraId="5F54986A" w14:textId="77777777" w:rsidR="00C8675D" w:rsidRPr="00C8675D" w:rsidRDefault="00C8675D" w:rsidP="00C8675D">
      <w:pPr>
        <w:jc w:val="both"/>
      </w:pPr>
      <w:r w:rsidRPr="00C8675D">
        <w:t>2)    применение, в том числе однократное, методов воспитания, связанных с физическим и (или) психическим насилием над личностью обучающегося.</w:t>
      </w:r>
    </w:p>
    <w:p w14:paraId="4B67F0E6" w14:textId="77777777" w:rsidR="00C8675D" w:rsidRPr="00C8675D" w:rsidRDefault="00C8675D" w:rsidP="00C8675D">
      <w:pPr>
        <w:jc w:val="both"/>
      </w:pPr>
      <w:r w:rsidRPr="00C8675D">
        <w:t>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14:paraId="6D9191F3" w14:textId="77777777" w:rsidR="00C8675D" w:rsidRPr="00C8675D" w:rsidRDefault="00C8675D" w:rsidP="00C8675D">
      <w:pPr>
        <w:jc w:val="both"/>
      </w:pPr>
      <w:r w:rsidRPr="00C8675D">
        <w:t>2.22.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14:paraId="049914C9" w14:textId="77777777" w:rsidR="00C8675D" w:rsidRPr="00C8675D" w:rsidRDefault="00C8675D" w:rsidP="00C8675D">
      <w:pPr>
        <w:jc w:val="both"/>
      </w:pPr>
      <w:r w:rsidRPr="00C8675D">
        <w:t>2.23.    По соглашению между работником и работодателем трудовой договор может быть расторгнут и до истечения срока предупреждения об увольнении.</w:t>
      </w:r>
    </w:p>
    <w:p w14:paraId="7FBF2015" w14:textId="77777777" w:rsidR="00C8675D" w:rsidRPr="00C8675D" w:rsidRDefault="00C8675D" w:rsidP="00C8675D">
      <w:pPr>
        <w:jc w:val="both"/>
      </w:pPr>
      <w:r w:rsidRPr="00C8675D">
        <w:t>2.24.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14:paraId="623EC741" w14:textId="77777777" w:rsidR="00C8675D" w:rsidRPr="00C8675D" w:rsidRDefault="00C8675D" w:rsidP="00C8675D">
      <w:pPr>
        <w:jc w:val="both"/>
      </w:pPr>
      <w:r w:rsidRPr="00C8675D">
        <w:t>2.25.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14:paraId="1D6EEBBF" w14:textId="77777777" w:rsidR="00C8675D" w:rsidRPr="00C8675D" w:rsidRDefault="00C8675D" w:rsidP="00C8675D">
      <w:pPr>
        <w:jc w:val="both"/>
      </w:pPr>
      <w:r w:rsidRPr="00C8675D">
        <w:t>2.26.    Трудовой договор, заключенный на время выполнения определенной работы, прекращается по завершении этой работы.</w:t>
      </w:r>
    </w:p>
    <w:p w14:paraId="4356BDC7" w14:textId="77777777" w:rsidR="00C8675D" w:rsidRPr="00C8675D" w:rsidRDefault="00C8675D" w:rsidP="00C8675D">
      <w:pPr>
        <w:jc w:val="both"/>
      </w:pPr>
      <w:r w:rsidRPr="00C8675D">
        <w:t>2.27.    Трудовой договор, заключенный на время исполнения обязанностей отсутствующего работника, прекращается с выходом этого работника на работу.</w:t>
      </w:r>
    </w:p>
    <w:p w14:paraId="71BB4864" w14:textId="77777777" w:rsidR="00C8675D" w:rsidRPr="00C8675D" w:rsidRDefault="00C8675D" w:rsidP="00C8675D">
      <w:pPr>
        <w:jc w:val="both"/>
      </w:pPr>
      <w:r w:rsidRPr="00C8675D">
        <w:t>2.28.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ст.179 ТК РФ, имеют также: лица предпенсионного возраста (за два года до пенсии), проработавшие в учреждении свыше 10 лет; одинокие матери и отцы, воспитывающие детей до 16 лет; родители, воспитывающие детей-инвалидов до 18 лет; награжденные государственными наградами в связи с педагогической деятельностью; неосвобожденные председатели первичных и территориальных профсоюзных организаций; молодые специалисты, имеющие трудовой стаж менее одного года, работники, имеющие звание «Заслуженный учитель», «Почётный работник образования».</w:t>
      </w:r>
    </w:p>
    <w:p w14:paraId="38D52102" w14:textId="77777777" w:rsidR="00C8675D" w:rsidRPr="00C8675D" w:rsidRDefault="00C8675D" w:rsidP="00C8675D">
      <w:pPr>
        <w:jc w:val="both"/>
      </w:pPr>
      <w:r w:rsidRPr="00C8675D">
        <w:t>Увольнение работников образовательного учреждения в связи с сокращением численности или штата образовательного учреждения допускается, если невозможно перевести работника, с его согласия, на другую работу.</w:t>
      </w:r>
    </w:p>
    <w:p w14:paraId="63602D28" w14:textId="77777777" w:rsidR="00C8675D" w:rsidRPr="00C8675D" w:rsidRDefault="00C8675D" w:rsidP="00C8675D">
      <w:pPr>
        <w:jc w:val="both"/>
      </w:pPr>
      <w:r w:rsidRPr="00C8675D">
        <w:t>2.29.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p w14:paraId="7BB132CA" w14:textId="77777777" w:rsidR="00C8675D" w:rsidRPr="00C8675D" w:rsidRDefault="00C8675D" w:rsidP="00C8675D">
      <w:pPr>
        <w:jc w:val="both"/>
      </w:pPr>
      <w:r w:rsidRPr="00C8675D">
        <w:t>В день прекращения трудового договора работодатель обязан выдать работнику трудовую книжку и произвести с ним расчёт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57F678BA" w14:textId="77777777" w:rsidR="00C8675D" w:rsidRPr="00C8675D" w:rsidRDefault="00C8675D" w:rsidP="00C8675D">
      <w:pPr>
        <w:jc w:val="both"/>
      </w:pPr>
      <w:r w:rsidRPr="00C8675D">
        <w:t>2.30.    Прекращение трудового договора оформляется приказом работодателя.</w:t>
      </w:r>
    </w:p>
    <w:p w14:paraId="1DE9D8D3" w14:textId="77777777" w:rsidR="00C8675D" w:rsidRDefault="00C8675D" w:rsidP="00C8675D">
      <w:pPr>
        <w:spacing w:line="270" w:lineRule="exact"/>
        <w:ind w:left="120" w:firstLine="380"/>
        <w:jc w:val="center"/>
        <w:rPr>
          <w:i/>
          <w:iCs/>
          <w:shd w:val="clear" w:color="auto" w:fill="FFFFFF"/>
        </w:rPr>
      </w:pPr>
    </w:p>
    <w:p w14:paraId="2F2FDA8A" w14:textId="77777777" w:rsidR="00C8675D" w:rsidRDefault="00C8675D" w:rsidP="00C8675D">
      <w:pPr>
        <w:spacing w:line="270" w:lineRule="exact"/>
        <w:ind w:left="120" w:firstLine="380"/>
        <w:jc w:val="center"/>
        <w:rPr>
          <w:i/>
          <w:iCs/>
          <w:shd w:val="clear" w:color="auto" w:fill="FFFFFF"/>
        </w:rPr>
      </w:pPr>
    </w:p>
    <w:p w14:paraId="59DFA956" w14:textId="77777777" w:rsidR="00C8675D" w:rsidRDefault="00C8675D" w:rsidP="00C8675D">
      <w:pPr>
        <w:spacing w:line="270" w:lineRule="exact"/>
        <w:ind w:left="120" w:firstLine="380"/>
        <w:jc w:val="center"/>
        <w:rPr>
          <w:i/>
          <w:iCs/>
          <w:shd w:val="clear" w:color="auto" w:fill="FFFFFF"/>
        </w:rPr>
      </w:pPr>
    </w:p>
    <w:p w14:paraId="747033D6" w14:textId="77777777" w:rsidR="00C8675D" w:rsidRDefault="00C8675D" w:rsidP="00C8675D">
      <w:pPr>
        <w:spacing w:line="270" w:lineRule="exact"/>
        <w:ind w:left="120" w:firstLine="380"/>
        <w:jc w:val="center"/>
        <w:rPr>
          <w:i/>
          <w:iCs/>
          <w:shd w:val="clear" w:color="auto" w:fill="FFFFFF"/>
        </w:rPr>
      </w:pPr>
    </w:p>
    <w:p w14:paraId="25824F77" w14:textId="77777777" w:rsidR="00C8675D" w:rsidRPr="00C8675D" w:rsidRDefault="00C8675D" w:rsidP="00C8675D">
      <w:pPr>
        <w:spacing w:line="270" w:lineRule="exact"/>
        <w:ind w:left="120" w:firstLine="380"/>
        <w:jc w:val="center"/>
        <w:rPr>
          <w:b/>
          <w:i/>
          <w:iCs/>
        </w:rPr>
      </w:pPr>
      <w:r w:rsidRPr="00C8675D">
        <w:rPr>
          <w:i/>
          <w:iCs/>
          <w:shd w:val="clear" w:color="auto" w:fill="FFFFFF"/>
        </w:rPr>
        <w:t>3</w:t>
      </w:r>
      <w:r w:rsidRPr="00C8675D">
        <w:rPr>
          <w:b/>
          <w:iCs/>
          <w:shd w:val="clear" w:color="auto" w:fill="FFFFFF"/>
        </w:rPr>
        <w:t>. Основные обязанности работника школы.</w:t>
      </w:r>
    </w:p>
    <w:p w14:paraId="132F3E2F" w14:textId="77777777" w:rsidR="00C8675D" w:rsidRPr="00C8675D" w:rsidRDefault="00C8675D" w:rsidP="00C8675D">
      <w:pPr>
        <w:widowControl w:val="0"/>
        <w:numPr>
          <w:ilvl w:val="0"/>
          <w:numId w:val="21"/>
        </w:numPr>
        <w:tabs>
          <w:tab w:val="left" w:pos="985"/>
        </w:tabs>
        <w:autoSpaceDE w:val="0"/>
        <w:autoSpaceDN w:val="0"/>
        <w:adjustRightInd w:val="0"/>
        <w:spacing w:line="317" w:lineRule="exact"/>
        <w:ind w:left="120" w:firstLine="380"/>
        <w:jc w:val="both"/>
      </w:pPr>
      <w:r w:rsidRPr="00C8675D">
        <w:rPr>
          <w:shd w:val="clear" w:color="auto" w:fill="FFFFFF"/>
        </w:rPr>
        <w:t>Работники  школы обязаны:</w:t>
      </w:r>
    </w:p>
    <w:p w14:paraId="16713C29" w14:textId="77777777" w:rsidR="00C8675D" w:rsidRPr="00C8675D" w:rsidRDefault="00C8675D" w:rsidP="00C8675D">
      <w:pPr>
        <w:spacing w:line="317" w:lineRule="exact"/>
        <w:ind w:left="120" w:right="20"/>
        <w:jc w:val="both"/>
        <w:rPr>
          <w:shd w:val="clear" w:color="auto" w:fill="FFFFFF"/>
        </w:rPr>
      </w:pPr>
      <w:r w:rsidRPr="00C8675D">
        <w:rPr>
          <w:shd w:val="clear" w:color="auto" w:fill="FFFFFF"/>
        </w:rPr>
        <w:t xml:space="preserve">- строго соблюдать обязанности, возложенные на них Уставом школы, правилами внутреннего распорядка, положениями и должностными инструкциями; </w:t>
      </w:r>
    </w:p>
    <w:p w14:paraId="111DB562" w14:textId="77777777" w:rsidR="00C8675D" w:rsidRPr="00C8675D" w:rsidRDefault="00C8675D" w:rsidP="00C8675D">
      <w:pPr>
        <w:spacing w:line="317" w:lineRule="exact"/>
        <w:ind w:left="120" w:right="20"/>
        <w:jc w:val="both"/>
        <w:rPr>
          <w:sz w:val="26"/>
          <w:szCs w:val="26"/>
        </w:rPr>
      </w:pPr>
      <w:r w:rsidRPr="00C8675D">
        <w:rPr>
          <w:shd w:val="clear" w:color="auto" w:fill="FFFFFF"/>
        </w:rPr>
        <w:t>- соблюдать дисциплину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14:paraId="3BC424D4" w14:textId="77777777" w:rsidR="00C8675D" w:rsidRPr="00C8675D" w:rsidRDefault="00C8675D" w:rsidP="00C8675D">
      <w:pPr>
        <w:spacing w:line="317" w:lineRule="exact"/>
        <w:ind w:left="120" w:right="20"/>
        <w:jc w:val="both"/>
        <w:rPr>
          <w:shd w:val="clear" w:color="auto" w:fill="FFFFFF"/>
        </w:rPr>
      </w:pPr>
      <w:r w:rsidRPr="00C8675D">
        <w:rPr>
          <w:shd w:val="clear" w:color="auto" w:fill="FFFFFF"/>
        </w:rPr>
        <w:t xml:space="preserve">- всемерно стремиться к повышению качества выполняемой работы, строго соблюдать  исполнительскую дисциплину, постоянно проявлять творческую инициативу, направленную, на достижение высоких результатов труда; </w:t>
      </w:r>
    </w:p>
    <w:p w14:paraId="6EC5A3A4" w14:textId="77777777" w:rsidR="00C8675D" w:rsidRPr="00C8675D" w:rsidRDefault="00C8675D" w:rsidP="00C8675D">
      <w:pPr>
        <w:spacing w:line="317" w:lineRule="exact"/>
        <w:ind w:left="120" w:right="20"/>
        <w:jc w:val="both"/>
        <w:rPr>
          <w:sz w:val="26"/>
          <w:szCs w:val="26"/>
        </w:rPr>
      </w:pPr>
      <w:r w:rsidRPr="00C8675D">
        <w:rPr>
          <w:shd w:val="clear" w:color="auto" w:fill="FFFFFF"/>
        </w:rPr>
        <w:t>- 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14:paraId="2F23C77C" w14:textId="77777777" w:rsidR="00C8675D" w:rsidRPr="00C8675D" w:rsidRDefault="00C8675D" w:rsidP="00C8675D">
      <w:pPr>
        <w:spacing w:line="317" w:lineRule="exact"/>
        <w:ind w:left="120" w:right="20"/>
        <w:jc w:val="both"/>
      </w:pPr>
      <w:r w:rsidRPr="00C8675D">
        <w:rPr>
          <w:shd w:val="clear" w:color="auto" w:fill="FFFFFF"/>
        </w:rPr>
        <w:t>- содержать свое рабочее место в чистоте и порядке, соблюдать установленный порядок, хранения материальных ценностей и документов;</w:t>
      </w:r>
    </w:p>
    <w:p w14:paraId="0AA8B219" w14:textId="77777777" w:rsidR="00C8675D" w:rsidRPr="00C8675D" w:rsidRDefault="00C8675D" w:rsidP="00C8675D">
      <w:pPr>
        <w:spacing w:line="317" w:lineRule="exact"/>
        <w:ind w:left="120" w:right="20"/>
        <w:jc w:val="both"/>
      </w:pPr>
      <w:r w:rsidRPr="00C8675D">
        <w:rPr>
          <w:shd w:val="clear" w:color="auto" w:fill="FFFFFF"/>
        </w:rPr>
        <w:t>- экономно расходовать материалы, топливо и электроэнергию, воспитывать у обучающихся бережное отношение к школьному имуществу;</w:t>
      </w:r>
    </w:p>
    <w:p w14:paraId="04C51897" w14:textId="77777777" w:rsidR="00C8675D" w:rsidRPr="00C8675D" w:rsidRDefault="00C8675D" w:rsidP="00C8675D">
      <w:pPr>
        <w:widowControl w:val="0"/>
        <w:numPr>
          <w:ilvl w:val="0"/>
          <w:numId w:val="21"/>
        </w:numPr>
        <w:tabs>
          <w:tab w:val="left" w:pos="1018"/>
        </w:tabs>
        <w:autoSpaceDE w:val="0"/>
        <w:autoSpaceDN w:val="0"/>
        <w:adjustRightInd w:val="0"/>
        <w:spacing w:line="317" w:lineRule="exact"/>
        <w:ind w:left="120" w:right="20" w:firstLine="380"/>
        <w:jc w:val="both"/>
      </w:pPr>
      <w:r w:rsidRPr="00C8675D">
        <w:rPr>
          <w:shd w:val="clear" w:color="auto" w:fill="FFFFFF"/>
        </w:rPr>
        <w:t>Педагогические работники школы несут полную ответственность за жизнь здоровье детей во время занятий и перемен. О всех случаях травматизма обучающихся немедленно сообщать администрации.</w:t>
      </w:r>
    </w:p>
    <w:p w14:paraId="184D127A" w14:textId="77777777" w:rsidR="00C8675D" w:rsidRPr="00C8675D" w:rsidRDefault="00C8675D" w:rsidP="00C8675D">
      <w:pPr>
        <w:widowControl w:val="0"/>
        <w:numPr>
          <w:ilvl w:val="0"/>
          <w:numId w:val="21"/>
        </w:numPr>
        <w:tabs>
          <w:tab w:val="left" w:pos="1094"/>
        </w:tabs>
        <w:autoSpaceDE w:val="0"/>
        <w:autoSpaceDN w:val="0"/>
        <w:adjustRightInd w:val="0"/>
        <w:spacing w:line="317" w:lineRule="exact"/>
        <w:ind w:left="120" w:right="20" w:firstLine="380"/>
        <w:jc w:val="both"/>
      </w:pPr>
      <w:r w:rsidRPr="00C8675D">
        <w:rPr>
          <w:shd w:val="clear" w:color="auto" w:fill="FFFFFF"/>
        </w:rPr>
        <w:t xml:space="preserve">В случае опоздания обучающихся на занятия учитель обязан поставить в известность классного руководителя, дежурного администратора, заместителя директора (завуча по воспитательной работе). </w:t>
      </w:r>
    </w:p>
    <w:p w14:paraId="5FCA9FF2" w14:textId="77777777" w:rsidR="00C8675D" w:rsidRPr="00C8675D" w:rsidRDefault="00C8675D" w:rsidP="00C8675D">
      <w:pPr>
        <w:widowControl w:val="0"/>
        <w:numPr>
          <w:ilvl w:val="0"/>
          <w:numId w:val="21"/>
        </w:numPr>
        <w:tabs>
          <w:tab w:val="left" w:pos="1368"/>
        </w:tabs>
        <w:autoSpaceDE w:val="0"/>
        <w:autoSpaceDN w:val="0"/>
        <w:adjustRightInd w:val="0"/>
        <w:spacing w:line="322" w:lineRule="exact"/>
        <w:ind w:left="120" w:right="20" w:firstLine="380"/>
        <w:jc w:val="both"/>
      </w:pPr>
      <w:r w:rsidRPr="00C8675D">
        <w:rPr>
          <w:shd w:val="clear" w:color="auto" w:fill="FFFFFF"/>
        </w:rPr>
        <w:t>Во время учебных занятий двери в учебных кабинетах должны быть закрытыми, кабинеты могут закрываться учителями на переменах с целью проветривания помещения, оставлять учеников в закрытых помещениях одних не допускается.</w:t>
      </w:r>
    </w:p>
    <w:p w14:paraId="7B66E7A5" w14:textId="77777777" w:rsidR="00C8675D" w:rsidRPr="00C8675D" w:rsidRDefault="00C8675D" w:rsidP="00C8675D">
      <w:pPr>
        <w:widowControl w:val="0"/>
        <w:numPr>
          <w:ilvl w:val="0"/>
          <w:numId w:val="21"/>
        </w:numPr>
        <w:tabs>
          <w:tab w:val="left" w:pos="1138"/>
        </w:tabs>
        <w:autoSpaceDE w:val="0"/>
        <w:autoSpaceDN w:val="0"/>
        <w:adjustRightInd w:val="0"/>
        <w:spacing w:line="322" w:lineRule="exact"/>
        <w:ind w:left="120" w:right="20" w:firstLine="380"/>
        <w:jc w:val="both"/>
      </w:pPr>
      <w:r w:rsidRPr="00C8675D">
        <w:rPr>
          <w:shd w:val="clear" w:color="auto" w:fill="FFFFFF"/>
        </w:rPr>
        <w:t>По окончании рабочего времени, аудитории (кабинеты) закрываются на ключ.,  ключ от кабинета сдается  дежурному администратору к 16 часам.</w:t>
      </w:r>
    </w:p>
    <w:p w14:paraId="35D191E3" w14:textId="77777777" w:rsidR="00C8675D" w:rsidRPr="00C8675D" w:rsidRDefault="00C8675D" w:rsidP="00C8675D">
      <w:pPr>
        <w:widowControl w:val="0"/>
        <w:numPr>
          <w:ilvl w:val="0"/>
          <w:numId w:val="21"/>
        </w:numPr>
        <w:tabs>
          <w:tab w:val="left" w:pos="1277"/>
        </w:tabs>
        <w:autoSpaceDE w:val="0"/>
        <w:autoSpaceDN w:val="0"/>
        <w:adjustRightInd w:val="0"/>
        <w:spacing w:line="322" w:lineRule="exact"/>
        <w:ind w:left="120" w:right="20" w:firstLine="380"/>
        <w:jc w:val="both"/>
      </w:pPr>
      <w:r w:rsidRPr="00C8675D">
        <w:rPr>
          <w:shd w:val="clear" w:color="auto" w:fill="FFFFFF"/>
        </w:rPr>
        <w:t>Задержка обучающихся педагогическими работниками школы после завершения рабочего времени разрешается в строго определенных в случаях:</w:t>
      </w:r>
    </w:p>
    <w:p w14:paraId="43D68F80" w14:textId="77777777" w:rsidR="00C8675D" w:rsidRPr="00C8675D" w:rsidRDefault="00C8675D" w:rsidP="00C8675D">
      <w:pPr>
        <w:widowControl w:val="0"/>
        <w:numPr>
          <w:ilvl w:val="0"/>
          <w:numId w:val="22"/>
        </w:numPr>
        <w:tabs>
          <w:tab w:val="left" w:pos="663"/>
        </w:tabs>
        <w:autoSpaceDE w:val="0"/>
        <w:autoSpaceDN w:val="0"/>
        <w:adjustRightInd w:val="0"/>
        <w:spacing w:line="322" w:lineRule="exact"/>
        <w:ind w:left="120" w:firstLine="380"/>
        <w:jc w:val="both"/>
      </w:pPr>
      <w:r w:rsidRPr="00C8675D">
        <w:rPr>
          <w:shd w:val="clear" w:color="auto" w:fill="FFFFFF"/>
        </w:rPr>
        <w:t>проведение классных часов и собраний;</w:t>
      </w:r>
    </w:p>
    <w:p w14:paraId="194BF9C5" w14:textId="77777777" w:rsidR="00C8675D" w:rsidRPr="00C8675D" w:rsidRDefault="00C8675D" w:rsidP="00C8675D">
      <w:pPr>
        <w:widowControl w:val="0"/>
        <w:numPr>
          <w:ilvl w:val="0"/>
          <w:numId w:val="22"/>
        </w:numPr>
        <w:tabs>
          <w:tab w:val="left" w:pos="658"/>
        </w:tabs>
        <w:autoSpaceDE w:val="0"/>
        <w:autoSpaceDN w:val="0"/>
        <w:adjustRightInd w:val="0"/>
        <w:spacing w:line="322" w:lineRule="exact"/>
        <w:ind w:left="120" w:firstLine="380"/>
        <w:jc w:val="both"/>
      </w:pPr>
      <w:r w:rsidRPr="00C8675D">
        <w:rPr>
          <w:shd w:val="clear" w:color="auto" w:fill="FFFFFF"/>
        </w:rPr>
        <w:t>проведение и подготовка внеклассных и общешкольных мероприятий;</w:t>
      </w:r>
    </w:p>
    <w:p w14:paraId="12B9ACFF" w14:textId="77777777" w:rsidR="00C8675D" w:rsidRPr="00C8675D" w:rsidRDefault="00C8675D" w:rsidP="00C8675D">
      <w:pPr>
        <w:widowControl w:val="0"/>
        <w:numPr>
          <w:ilvl w:val="0"/>
          <w:numId w:val="22"/>
        </w:numPr>
        <w:tabs>
          <w:tab w:val="left" w:pos="654"/>
        </w:tabs>
        <w:autoSpaceDE w:val="0"/>
        <w:autoSpaceDN w:val="0"/>
        <w:adjustRightInd w:val="0"/>
        <w:spacing w:line="322" w:lineRule="exact"/>
        <w:ind w:left="120" w:firstLine="380"/>
        <w:jc w:val="both"/>
      </w:pPr>
      <w:r w:rsidRPr="00C8675D">
        <w:rPr>
          <w:shd w:val="clear" w:color="auto" w:fill="FFFFFF"/>
        </w:rPr>
        <w:t>зачеты, дополнительные занятия.</w:t>
      </w:r>
    </w:p>
    <w:p w14:paraId="782E6F7A" w14:textId="77777777" w:rsidR="00C8675D" w:rsidRPr="00C8675D" w:rsidRDefault="00C8675D" w:rsidP="00C8675D">
      <w:pPr>
        <w:spacing w:line="317" w:lineRule="exact"/>
        <w:ind w:left="40" w:firstLine="700"/>
        <w:jc w:val="both"/>
      </w:pPr>
      <w:r w:rsidRPr="00C8675D">
        <w:rPr>
          <w:shd w:val="clear" w:color="auto" w:fill="FFFFFF"/>
        </w:rPr>
        <w:t>Во всех других случаях требуется согласование с администрацией.</w:t>
      </w:r>
    </w:p>
    <w:p w14:paraId="2877880B" w14:textId="77777777" w:rsidR="00C8675D" w:rsidRPr="00C8675D" w:rsidRDefault="00C8675D" w:rsidP="00C8675D">
      <w:pPr>
        <w:widowControl w:val="0"/>
        <w:numPr>
          <w:ilvl w:val="0"/>
          <w:numId w:val="21"/>
        </w:numPr>
        <w:tabs>
          <w:tab w:val="left" w:pos="1230"/>
        </w:tabs>
        <w:autoSpaceDE w:val="0"/>
        <w:autoSpaceDN w:val="0"/>
        <w:adjustRightInd w:val="0"/>
        <w:spacing w:line="317" w:lineRule="exact"/>
        <w:ind w:left="40" w:right="40" w:firstLine="700"/>
        <w:jc w:val="both"/>
      </w:pPr>
      <w:r w:rsidRPr="00C8675D">
        <w:rPr>
          <w:shd w:val="clear" w:color="auto" w:fill="FFFFFF"/>
        </w:rPr>
        <w:t>В случае пожара или других стихийных бедствий учителя поступают согласно утвержденному плану эвакуации.</w:t>
      </w:r>
    </w:p>
    <w:p w14:paraId="0CAAD70E" w14:textId="77777777" w:rsidR="00C8675D" w:rsidRPr="00C8675D" w:rsidRDefault="00C8675D" w:rsidP="00C8675D">
      <w:pPr>
        <w:widowControl w:val="0"/>
        <w:numPr>
          <w:ilvl w:val="0"/>
          <w:numId w:val="21"/>
        </w:numPr>
        <w:tabs>
          <w:tab w:val="left" w:pos="1182"/>
        </w:tabs>
        <w:autoSpaceDE w:val="0"/>
        <w:autoSpaceDN w:val="0"/>
        <w:adjustRightInd w:val="0"/>
        <w:spacing w:line="317" w:lineRule="exact"/>
        <w:ind w:left="40" w:right="40" w:firstLine="700"/>
        <w:jc w:val="both"/>
      </w:pPr>
      <w:r w:rsidRPr="00C8675D">
        <w:rPr>
          <w:shd w:val="clear" w:color="auto" w:fill="FFFFFF"/>
        </w:rPr>
        <w:t>Педагогические работники проходят раз в 3 года педагогическую аттестацию, согласно Положения об аттестации педагогических  работников.</w:t>
      </w:r>
    </w:p>
    <w:p w14:paraId="1108EB63" w14:textId="77777777" w:rsidR="00C8675D" w:rsidRPr="00C8675D" w:rsidRDefault="00C8675D" w:rsidP="00C8675D">
      <w:pPr>
        <w:spacing w:line="270" w:lineRule="exact"/>
        <w:ind w:left="40" w:firstLine="700"/>
        <w:jc w:val="center"/>
        <w:rPr>
          <w:b/>
          <w:i/>
          <w:iCs/>
        </w:rPr>
      </w:pPr>
      <w:r w:rsidRPr="00C8675D">
        <w:rPr>
          <w:b/>
          <w:iCs/>
          <w:shd w:val="clear" w:color="auto" w:fill="FFFFFF"/>
        </w:rPr>
        <w:t>4. Основные обязанности администрации.</w:t>
      </w:r>
    </w:p>
    <w:p w14:paraId="1E3AEA64" w14:textId="77777777" w:rsidR="00C8675D" w:rsidRPr="00C8675D" w:rsidRDefault="00C8675D" w:rsidP="00C8675D">
      <w:pPr>
        <w:spacing w:line="322" w:lineRule="exact"/>
        <w:ind w:left="40" w:firstLine="700"/>
        <w:jc w:val="both"/>
      </w:pPr>
      <w:r w:rsidRPr="00C8675D">
        <w:rPr>
          <w:shd w:val="clear" w:color="auto" w:fill="FFFFFF"/>
        </w:rPr>
        <w:t>4.1. Администрация школы обязана:</w:t>
      </w:r>
    </w:p>
    <w:p w14:paraId="553EC55C" w14:textId="77777777" w:rsidR="00C8675D" w:rsidRPr="00C8675D" w:rsidRDefault="00C8675D" w:rsidP="00C8675D">
      <w:pPr>
        <w:widowControl w:val="0"/>
        <w:numPr>
          <w:ilvl w:val="0"/>
          <w:numId w:val="22"/>
        </w:numPr>
        <w:tabs>
          <w:tab w:val="left" w:pos="899"/>
        </w:tabs>
        <w:autoSpaceDE w:val="0"/>
        <w:autoSpaceDN w:val="0"/>
        <w:adjustRightInd w:val="0"/>
        <w:spacing w:line="322" w:lineRule="exact"/>
        <w:ind w:left="40" w:right="40" w:firstLine="700"/>
        <w:jc w:val="both"/>
      </w:pPr>
      <w:r w:rsidRPr="00C8675D">
        <w:rPr>
          <w:shd w:val="clear" w:color="auto" w:fill="FFFFFF"/>
        </w:rPr>
        <w:t>правильно организовать труд работников в соответствии с их должностными обязанностями, специальностью и квалификацией, закрепить за каждым из них рабочее место, обеспечить здоровые и безопасные условия труда;</w:t>
      </w:r>
    </w:p>
    <w:p w14:paraId="64263BC0" w14:textId="77777777" w:rsidR="00C8675D" w:rsidRPr="00C8675D" w:rsidRDefault="00C8675D" w:rsidP="00C8675D">
      <w:pPr>
        <w:widowControl w:val="0"/>
        <w:numPr>
          <w:ilvl w:val="0"/>
          <w:numId w:val="22"/>
        </w:numPr>
        <w:tabs>
          <w:tab w:val="left" w:pos="981"/>
        </w:tabs>
        <w:autoSpaceDE w:val="0"/>
        <w:autoSpaceDN w:val="0"/>
        <w:adjustRightInd w:val="0"/>
        <w:spacing w:line="322" w:lineRule="exact"/>
        <w:ind w:left="40" w:right="40" w:firstLine="700"/>
        <w:jc w:val="both"/>
      </w:pPr>
      <w:r w:rsidRPr="00C8675D">
        <w:rPr>
          <w:shd w:val="clear" w:color="auto" w:fill="FFFFFF"/>
        </w:rPr>
        <w:t>осуществлять мероприятия по повышению качества и культуры работы, изучению, распространению и внедрению передовых методов и приемов, научной организации труда;</w:t>
      </w:r>
    </w:p>
    <w:p w14:paraId="29CF3315" w14:textId="77777777" w:rsidR="00C8675D" w:rsidRPr="00C8675D" w:rsidRDefault="00C8675D" w:rsidP="00C8675D">
      <w:pPr>
        <w:widowControl w:val="0"/>
        <w:numPr>
          <w:ilvl w:val="0"/>
          <w:numId w:val="22"/>
        </w:numPr>
        <w:tabs>
          <w:tab w:val="left" w:pos="899"/>
        </w:tabs>
        <w:autoSpaceDE w:val="0"/>
        <w:autoSpaceDN w:val="0"/>
        <w:adjustRightInd w:val="0"/>
        <w:spacing w:line="322" w:lineRule="exact"/>
        <w:ind w:left="40" w:right="40" w:firstLine="700"/>
        <w:jc w:val="both"/>
      </w:pPr>
      <w:r w:rsidRPr="00C8675D">
        <w:rPr>
          <w:shd w:val="clear" w:color="auto" w:fill="FFFFFF"/>
        </w:rPr>
        <w:lastRenderedPageBreak/>
        <w:t>обеспечивать строгое соблюдение трудовой и исполнительской дисциплины, постоянно осуществлять организаторскую, экономическую и воспитательную работу, направленную на ее укрепление, устранение потерь рабочего времени, формирование стабильного трудового коллектива, применять в установленном порядке меры воздействия к нарушителям трудовой дисциплины;</w:t>
      </w:r>
    </w:p>
    <w:p w14:paraId="0CE7698D" w14:textId="77777777" w:rsidR="00C8675D" w:rsidRPr="00C8675D" w:rsidRDefault="00C8675D" w:rsidP="00C8675D">
      <w:pPr>
        <w:widowControl w:val="0"/>
        <w:numPr>
          <w:ilvl w:val="0"/>
          <w:numId w:val="22"/>
        </w:numPr>
        <w:tabs>
          <w:tab w:val="clear" w:pos="927"/>
          <w:tab w:val="left" w:pos="933"/>
        </w:tabs>
        <w:autoSpaceDE w:val="0"/>
        <w:autoSpaceDN w:val="0"/>
        <w:adjustRightInd w:val="0"/>
        <w:spacing w:line="322" w:lineRule="exact"/>
        <w:ind w:left="40" w:right="40" w:firstLine="700"/>
        <w:jc w:val="both"/>
      </w:pPr>
      <w:r w:rsidRPr="00C8675D">
        <w:rPr>
          <w:shd w:val="clear" w:color="auto" w:fill="FFFFFF"/>
        </w:rPr>
        <w:t>обеспечивать моральную и материальную заинтересованность работников в результатах их личного труда и в общих итогах работы, экономное и рациональное расходование фонда заработной платы, поощрительных фондов, обеспечивать правильное применение действующих условий оплаты труда;</w:t>
      </w:r>
    </w:p>
    <w:p w14:paraId="24C8ED30" w14:textId="77777777" w:rsidR="00C8675D" w:rsidRPr="00C8675D" w:rsidRDefault="00C8675D" w:rsidP="00C8675D">
      <w:pPr>
        <w:widowControl w:val="0"/>
        <w:numPr>
          <w:ilvl w:val="0"/>
          <w:numId w:val="22"/>
        </w:numPr>
        <w:tabs>
          <w:tab w:val="left" w:pos="981"/>
        </w:tabs>
        <w:autoSpaceDE w:val="0"/>
        <w:autoSpaceDN w:val="0"/>
        <w:adjustRightInd w:val="0"/>
        <w:spacing w:line="322" w:lineRule="exact"/>
        <w:ind w:left="40" w:right="40" w:firstLine="700"/>
        <w:jc w:val="both"/>
      </w:pPr>
      <w:r w:rsidRPr="00C8675D">
        <w:rPr>
          <w:shd w:val="clear" w:color="auto" w:fill="FFFFFF"/>
        </w:rPr>
        <w:t>неуклонно соблюдать законодательство о труде и правила охраны труда; обеспечивать надлежащее оборудование всех рабочих мест, создавать и улучшать для них условия работы, соответствующие правилами по охране труда, технике безопасности, санитарным нормам и правилам;</w:t>
      </w:r>
    </w:p>
    <w:p w14:paraId="4B400F4C" w14:textId="77777777" w:rsidR="00C8675D" w:rsidRPr="00C8675D" w:rsidRDefault="00C8675D" w:rsidP="00C8675D">
      <w:pPr>
        <w:widowControl w:val="0"/>
        <w:numPr>
          <w:ilvl w:val="0"/>
          <w:numId w:val="22"/>
        </w:numPr>
        <w:tabs>
          <w:tab w:val="left" w:pos="1101"/>
        </w:tabs>
        <w:autoSpaceDE w:val="0"/>
        <w:autoSpaceDN w:val="0"/>
        <w:adjustRightInd w:val="0"/>
        <w:spacing w:line="322" w:lineRule="exact"/>
        <w:ind w:left="40" w:right="40" w:firstLine="700"/>
        <w:jc w:val="both"/>
      </w:pPr>
      <w:r w:rsidRPr="00C8675D">
        <w:rPr>
          <w:shd w:val="clear" w:color="auto" w:fill="FFFFFF"/>
        </w:rPr>
        <w:t>принимать необходимые меры по профилактике производственного травматизма, профессиональных и других заболеваний работников; в случаях, предусмотренных законодательством своевременно предоставлять льготы и компенсации в связи с вредными условиями труда (сокращенный рабочий день, дополнительные отпуска и пр.), обеспечить в соответствии с действующими нормами и положениями специальной одеждой и обувью, другими средствами индивидуальной защиты, организовать надлежащий уход за этими средствами;</w:t>
      </w:r>
    </w:p>
    <w:p w14:paraId="7397ADAC" w14:textId="77777777" w:rsidR="00C8675D" w:rsidRPr="00C8675D" w:rsidRDefault="00C8675D" w:rsidP="00C8675D">
      <w:pPr>
        <w:widowControl w:val="0"/>
        <w:numPr>
          <w:ilvl w:val="0"/>
          <w:numId w:val="22"/>
        </w:numPr>
        <w:tabs>
          <w:tab w:val="left" w:pos="1091"/>
        </w:tabs>
        <w:autoSpaceDE w:val="0"/>
        <w:autoSpaceDN w:val="0"/>
        <w:adjustRightInd w:val="0"/>
        <w:spacing w:line="322" w:lineRule="exact"/>
        <w:ind w:left="40" w:right="40" w:firstLine="700"/>
        <w:jc w:val="both"/>
      </w:pPr>
      <w:r w:rsidRPr="00C8675D">
        <w:rPr>
          <w:shd w:val="clear" w:color="auto" w:fill="FFFFFF"/>
        </w:rPr>
        <w:t>постоянно контролировать знание и соблюдение работниками всех требований инструкции по технике безопасности, производственной санитарии и гигиене труда, противопожарной охране;</w:t>
      </w:r>
    </w:p>
    <w:p w14:paraId="1CEEA23D" w14:textId="77777777" w:rsidR="00C8675D" w:rsidRPr="00C8675D" w:rsidRDefault="00C8675D" w:rsidP="00C8675D">
      <w:pPr>
        <w:widowControl w:val="0"/>
        <w:numPr>
          <w:ilvl w:val="0"/>
          <w:numId w:val="22"/>
        </w:numPr>
        <w:tabs>
          <w:tab w:val="left" w:pos="962"/>
        </w:tabs>
        <w:autoSpaceDE w:val="0"/>
        <w:autoSpaceDN w:val="0"/>
        <w:adjustRightInd w:val="0"/>
        <w:spacing w:line="322" w:lineRule="exact"/>
        <w:ind w:left="40" w:right="40" w:firstLine="700"/>
        <w:jc w:val="both"/>
      </w:pPr>
      <w:r w:rsidRPr="00C8675D">
        <w:rPr>
          <w:shd w:val="clear" w:color="auto" w:fill="FFFFFF"/>
        </w:rPr>
        <w:t>создавать условия коллективу школы для всемерного повышения качества работы, рационального использования рабочего времени, повышения роли морального и материального стимулирования высокопроизводительного труда, решения вопросов и поощрении передовых работников, обеспечивать распространение передового опыта и ценных инициатив работников данной и других школ;</w:t>
      </w:r>
    </w:p>
    <w:p w14:paraId="09D2B04A" w14:textId="77777777" w:rsidR="00C8675D" w:rsidRPr="00C8675D" w:rsidRDefault="00C8675D" w:rsidP="00C8675D">
      <w:pPr>
        <w:widowControl w:val="0"/>
        <w:numPr>
          <w:ilvl w:val="0"/>
          <w:numId w:val="22"/>
        </w:numPr>
        <w:tabs>
          <w:tab w:val="clear" w:pos="927"/>
          <w:tab w:val="left" w:pos="938"/>
        </w:tabs>
        <w:autoSpaceDE w:val="0"/>
        <w:autoSpaceDN w:val="0"/>
        <w:adjustRightInd w:val="0"/>
        <w:spacing w:line="322" w:lineRule="exact"/>
        <w:ind w:left="40" w:right="40" w:firstLine="700"/>
        <w:jc w:val="both"/>
      </w:pPr>
      <w:r w:rsidRPr="00C8675D">
        <w:rPr>
          <w:shd w:val="clear" w:color="auto" w:fill="FFFFFF"/>
        </w:rPr>
        <w:t>обеспечивать систематическое повышение научно - методического уровня, экономических и правовых знаний работников, их деловой квалификации. Администрация школы осуществляет свои обязанности в соответствующих случаях по согласованию с профсоюзным комитетом, а также с учетом полномочий трудового коллектива.</w:t>
      </w:r>
    </w:p>
    <w:p w14:paraId="72C1CE36" w14:textId="77777777" w:rsidR="00C8675D" w:rsidRPr="00C8675D" w:rsidRDefault="00C8675D" w:rsidP="00C8675D">
      <w:pPr>
        <w:spacing w:line="130" w:lineRule="exact"/>
        <w:ind w:left="4980"/>
        <w:jc w:val="both"/>
        <w:rPr>
          <w:noProof/>
        </w:rPr>
      </w:pPr>
    </w:p>
    <w:p w14:paraId="1010EAD3" w14:textId="77777777" w:rsidR="00C8675D" w:rsidRPr="00C8675D" w:rsidRDefault="00C8675D" w:rsidP="00C8675D">
      <w:pPr>
        <w:spacing w:line="270" w:lineRule="exact"/>
        <w:ind w:left="20" w:firstLine="700"/>
        <w:jc w:val="center"/>
        <w:rPr>
          <w:b/>
          <w:i/>
          <w:iCs/>
          <w:u w:val="single"/>
        </w:rPr>
      </w:pPr>
      <w:r w:rsidRPr="00C8675D">
        <w:rPr>
          <w:b/>
          <w:iCs/>
          <w:shd w:val="clear" w:color="auto" w:fill="FFFFFF"/>
        </w:rPr>
        <w:t>5. Рабочее время педагогов и сотрудников и его использование</w:t>
      </w:r>
      <w:r w:rsidRPr="00C8675D">
        <w:rPr>
          <w:b/>
          <w:i/>
          <w:iCs/>
          <w:u w:val="single"/>
          <w:shd w:val="clear" w:color="auto" w:fill="FFFFFF"/>
        </w:rPr>
        <w:t>.</w:t>
      </w:r>
    </w:p>
    <w:p w14:paraId="740D6835" w14:textId="77777777" w:rsidR="00C8675D" w:rsidRPr="00C8675D" w:rsidRDefault="00C8675D" w:rsidP="00C8675D">
      <w:pPr>
        <w:widowControl w:val="0"/>
        <w:numPr>
          <w:ilvl w:val="0"/>
          <w:numId w:val="23"/>
        </w:numPr>
        <w:tabs>
          <w:tab w:val="left" w:pos="1412"/>
        </w:tabs>
        <w:autoSpaceDE w:val="0"/>
        <w:autoSpaceDN w:val="0"/>
        <w:adjustRightInd w:val="0"/>
        <w:spacing w:line="322" w:lineRule="exact"/>
        <w:ind w:left="20" w:right="20" w:firstLine="700"/>
        <w:jc w:val="both"/>
      </w:pPr>
      <w:r w:rsidRPr="00C8675D">
        <w:rPr>
          <w:shd w:val="clear" w:color="auto" w:fill="FFFFFF"/>
        </w:rPr>
        <w:t>В школе установлена 6-ти дневная рабочая неделя с общей продолжительностью рабочего времени 40 часов.</w:t>
      </w:r>
    </w:p>
    <w:p w14:paraId="4163A500" w14:textId="77777777" w:rsidR="00C8675D" w:rsidRPr="00C8675D" w:rsidRDefault="00C8675D" w:rsidP="00C8675D">
      <w:pPr>
        <w:widowControl w:val="0"/>
        <w:numPr>
          <w:ilvl w:val="0"/>
          <w:numId w:val="23"/>
        </w:numPr>
        <w:tabs>
          <w:tab w:val="left" w:pos="1282"/>
        </w:tabs>
        <w:autoSpaceDE w:val="0"/>
        <w:autoSpaceDN w:val="0"/>
        <w:adjustRightInd w:val="0"/>
        <w:spacing w:line="322" w:lineRule="exact"/>
        <w:ind w:left="20" w:right="20" w:firstLine="700"/>
        <w:jc w:val="both"/>
      </w:pPr>
      <w:r w:rsidRPr="00C8675D">
        <w:rPr>
          <w:shd w:val="clear" w:color="auto" w:fill="FFFFFF"/>
        </w:rPr>
        <w:t>Учебную нагрузку педагогических работников устанавливает директор школы по согласованию с ПК (на новый учебный год до ухода сотрудников в отпуск). При этом необходимо учитывать:</w:t>
      </w:r>
    </w:p>
    <w:p w14:paraId="26BDD2A2" w14:textId="77777777" w:rsidR="00C8675D" w:rsidRPr="00C8675D" w:rsidRDefault="00C8675D" w:rsidP="00C8675D">
      <w:pPr>
        <w:widowControl w:val="0"/>
        <w:numPr>
          <w:ilvl w:val="0"/>
          <w:numId w:val="22"/>
        </w:numPr>
        <w:tabs>
          <w:tab w:val="left" w:pos="966"/>
        </w:tabs>
        <w:autoSpaceDE w:val="0"/>
        <w:autoSpaceDN w:val="0"/>
        <w:adjustRightInd w:val="0"/>
        <w:spacing w:line="322" w:lineRule="exact"/>
        <w:ind w:left="20" w:right="20" w:firstLine="700"/>
        <w:jc w:val="both"/>
      </w:pPr>
      <w:r w:rsidRPr="00C8675D">
        <w:rPr>
          <w:shd w:val="clear" w:color="auto" w:fill="FFFFFF"/>
        </w:rPr>
        <w:t>у учителей, как правило, должна сохраняться преемственность и объем учебной нагрузки;</w:t>
      </w:r>
    </w:p>
    <w:p w14:paraId="5B465E53" w14:textId="77777777" w:rsidR="00C8675D" w:rsidRPr="00C8675D" w:rsidRDefault="00C8675D" w:rsidP="00C8675D">
      <w:pPr>
        <w:widowControl w:val="0"/>
        <w:numPr>
          <w:ilvl w:val="0"/>
          <w:numId w:val="22"/>
        </w:numPr>
        <w:tabs>
          <w:tab w:val="clear" w:pos="927"/>
          <w:tab w:val="left" w:pos="922"/>
        </w:tabs>
        <w:autoSpaceDE w:val="0"/>
        <w:autoSpaceDN w:val="0"/>
        <w:adjustRightInd w:val="0"/>
        <w:spacing w:line="322" w:lineRule="exact"/>
        <w:ind w:left="20" w:right="20" w:firstLine="700"/>
        <w:jc w:val="both"/>
      </w:pPr>
      <w:r w:rsidRPr="00C8675D">
        <w:rPr>
          <w:shd w:val="clear" w:color="auto" w:fill="FFFFFF"/>
        </w:rPr>
        <w:t>молодых специалистов обеспечить учебной нагрузкой не менее количества часов, соответствующих ставке заработной платы;</w:t>
      </w:r>
    </w:p>
    <w:p w14:paraId="359D8F50" w14:textId="77777777" w:rsidR="00C8675D" w:rsidRPr="00C8675D" w:rsidRDefault="00C8675D" w:rsidP="00C8675D">
      <w:pPr>
        <w:widowControl w:val="0"/>
        <w:numPr>
          <w:ilvl w:val="0"/>
          <w:numId w:val="22"/>
        </w:numPr>
        <w:tabs>
          <w:tab w:val="clear" w:pos="927"/>
          <w:tab w:val="left" w:pos="937"/>
        </w:tabs>
        <w:autoSpaceDE w:val="0"/>
        <w:autoSpaceDN w:val="0"/>
        <w:adjustRightInd w:val="0"/>
        <w:spacing w:line="322" w:lineRule="exact"/>
        <w:ind w:left="20" w:right="20" w:firstLine="700"/>
        <w:jc w:val="both"/>
      </w:pPr>
      <w:r w:rsidRPr="00C8675D">
        <w:rPr>
          <w:shd w:val="clear" w:color="auto" w:fill="FFFFFF"/>
        </w:rPr>
        <w:t>неполная учебная нагрузка работника возможна только при его согласии, которое должно быть выражено в письменной форме;</w:t>
      </w:r>
    </w:p>
    <w:p w14:paraId="788FBEE2" w14:textId="77777777" w:rsidR="00C8675D" w:rsidRPr="00C8675D" w:rsidRDefault="00C8675D" w:rsidP="00C8675D">
      <w:pPr>
        <w:widowControl w:val="0"/>
        <w:numPr>
          <w:ilvl w:val="0"/>
          <w:numId w:val="22"/>
        </w:numPr>
        <w:tabs>
          <w:tab w:val="left" w:pos="884"/>
        </w:tabs>
        <w:autoSpaceDE w:val="0"/>
        <w:autoSpaceDN w:val="0"/>
        <w:adjustRightInd w:val="0"/>
        <w:spacing w:line="322" w:lineRule="exact"/>
        <w:ind w:left="20" w:right="20" w:firstLine="700"/>
        <w:jc w:val="both"/>
      </w:pPr>
      <w:r w:rsidRPr="00C8675D">
        <w:rPr>
          <w:shd w:val="clear" w:color="auto" w:fill="FFFFFF"/>
        </w:rPr>
        <w:t xml:space="preserve">объем учебной нагрузки у учителя должен быть, как правило, стабильным на </w:t>
      </w:r>
      <w:r w:rsidRPr="00C8675D">
        <w:rPr>
          <w:shd w:val="clear" w:color="auto" w:fill="FFFFFF"/>
        </w:rPr>
        <w:lastRenderedPageBreak/>
        <w:t>протяжении всего учебного года.</w:t>
      </w:r>
    </w:p>
    <w:p w14:paraId="3D9AE79A" w14:textId="77777777" w:rsidR="00C8675D" w:rsidRPr="00C8675D" w:rsidRDefault="00C8675D" w:rsidP="00C8675D">
      <w:pPr>
        <w:widowControl w:val="0"/>
        <w:numPr>
          <w:ilvl w:val="0"/>
          <w:numId w:val="23"/>
        </w:numPr>
        <w:tabs>
          <w:tab w:val="left" w:pos="1292"/>
        </w:tabs>
        <w:autoSpaceDE w:val="0"/>
        <w:autoSpaceDN w:val="0"/>
        <w:adjustRightInd w:val="0"/>
        <w:spacing w:line="322" w:lineRule="exact"/>
        <w:ind w:left="20" w:right="20" w:firstLine="700"/>
        <w:jc w:val="both"/>
      </w:pPr>
      <w:r w:rsidRPr="00C8675D">
        <w:rPr>
          <w:shd w:val="clear" w:color="auto" w:fill="FFFFFF"/>
        </w:rPr>
        <w:t>Продолжительность дня для обслуживающего персонала определяется графиком; соблюдением установленной продолжительности рабочего времени за неделю и утверждается администрацией школы по согласованию с ПК.</w:t>
      </w:r>
    </w:p>
    <w:p w14:paraId="7AB3D064" w14:textId="77777777" w:rsidR="00C8675D" w:rsidRPr="00C8675D" w:rsidRDefault="00C8675D" w:rsidP="00C8675D">
      <w:pPr>
        <w:spacing w:line="322" w:lineRule="exact"/>
        <w:ind w:left="20" w:firstLine="700"/>
        <w:jc w:val="both"/>
      </w:pPr>
      <w:r w:rsidRPr="00C8675D">
        <w:rPr>
          <w:shd w:val="clear" w:color="auto" w:fill="FFFFFF"/>
        </w:rPr>
        <w:t>В библиотеке необходимо вывесить график работы библиотеки.</w:t>
      </w:r>
    </w:p>
    <w:p w14:paraId="5F4E772D" w14:textId="77777777" w:rsidR="00C8675D" w:rsidRPr="00C8675D" w:rsidRDefault="00C8675D" w:rsidP="00C8675D">
      <w:pPr>
        <w:widowControl w:val="0"/>
        <w:numPr>
          <w:ilvl w:val="0"/>
          <w:numId w:val="23"/>
        </w:numPr>
        <w:tabs>
          <w:tab w:val="left" w:pos="1230"/>
        </w:tabs>
        <w:autoSpaceDE w:val="0"/>
        <w:autoSpaceDN w:val="0"/>
        <w:adjustRightInd w:val="0"/>
        <w:spacing w:line="322" w:lineRule="exact"/>
        <w:ind w:left="20" w:right="20" w:firstLine="700"/>
        <w:jc w:val="both"/>
      </w:pPr>
      <w:r w:rsidRPr="00C8675D">
        <w:rPr>
          <w:shd w:val="clear" w:color="auto" w:fill="FFFFFF"/>
        </w:rPr>
        <w:t>Рабочий день учителей должен начинаться не позднее, чем за 20 минут до начала занятий и продолжаться не менее 30 минут после окончания уроков. Это время отведено на подготовку к уроку кабинета с соблюдением санитарно - гигиенических норм. Дежурный администратор является на дежурство за полчаса до начала уроков.</w:t>
      </w:r>
    </w:p>
    <w:p w14:paraId="603ED416" w14:textId="77777777" w:rsidR="00C8675D" w:rsidRPr="00C8675D" w:rsidRDefault="00C8675D" w:rsidP="00C8675D">
      <w:pPr>
        <w:widowControl w:val="0"/>
        <w:numPr>
          <w:ilvl w:val="0"/>
          <w:numId w:val="23"/>
        </w:numPr>
        <w:tabs>
          <w:tab w:val="left" w:pos="1330"/>
        </w:tabs>
        <w:autoSpaceDE w:val="0"/>
        <w:autoSpaceDN w:val="0"/>
        <w:adjustRightInd w:val="0"/>
        <w:spacing w:line="322" w:lineRule="exact"/>
        <w:ind w:left="20" w:right="20" w:firstLine="700"/>
        <w:jc w:val="both"/>
      </w:pPr>
      <w:r w:rsidRPr="00C8675D">
        <w:rPr>
          <w:shd w:val="clear" w:color="auto" w:fill="FFFFFF"/>
        </w:rPr>
        <w:t>Рабочий день педагогических работников школы начинается с 7.40. Рабочий день (время) учителя может быть увеличен в случаях:</w:t>
      </w:r>
    </w:p>
    <w:p w14:paraId="655B288E" w14:textId="77777777" w:rsidR="00C8675D" w:rsidRPr="00C8675D" w:rsidRDefault="00C8675D" w:rsidP="00C8675D">
      <w:pPr>
        <w:widowControl w:val="0"/>
        <w:numPr>
          <w:ilvl w:val="0"/>
          <w:numId w:val="22"/>
        </w:numPr>
        <w:tabs>
          <w:tab w:val="left" w:pos="883"/>
        </w:tabs>
        <w:autoSpaceDE w:val="0"/>
        <w:autoSpaceDN w:val="0"/>
        <w:adjustRightInd w:val="0"/>
        <w:spacing w:line="322" w:lineRule="exact"/>
        <w:ind w:left="20" w:firstLine="700"/>
        <w:jc w:val="both"/>
      </w:pPr>
      <w:r w:rsidRPr="00C8675D">
        <w:rPr>
          <w:shd w:val="clear" w:color="auto" w:fill="FFFFFF"/>
        </w:rPr>
        <w:t>проведения педагогических советов;</w:t>
      </w:r>
    </w:p>
    <w:p w14:paraId="752FC43F" w14:textId="77777777" w:rsidR="00C8675D" w:rsidRPr="00C8675D" w:rsidRDefault="00C8675D" w:rsidP="00C8675D">
      <w:pPr>
        <w:widowControl w:val="0"/>
        <w:numPr>
          <w:ilvl w:val="0"/>
          <w:numId w:val="22"/>
        </w:numPr>
        <w:tabs>
          <w:tab w:val="left" w:pos="898"/>
        </w:tabs>
        <w:autoSpaceDE w:val="0"/>
        <w:autoSpaceDN w:val="0"/>
        <w:adjustRightInd w:val="0"/>
        <w:spacing w:line="322" w:lineRule="exact"/>
        <w:ind w:left="20" w:right="20" w:firstLine="700"/>
        <w:jc w:val="both"/>
      </w:pPr>
      <w:r w:rsidRPr="00C8675D">
        <w:rPr>
          <w:shd w:val="clear" w:color="auto" w:fill="FFFFFF"/>
        </w:rPr>
        <w:t>административных совещаний при директоре и его заместителях, планерках, проводимых по мере необходимости, как правило, 1 раз в неделю и не более 1 часа семинарских занятий;</w:t>
      </w:r>
    </w:p>
    <w:p w14:paraId="44889DF9" w14:textId="77777777" w:rsidR="00C8675D" w:rsidRPr="00C8675D" w:rsidRDefault="00C8675D" w:rsidP="00C8675D">
      <w:pPr>
        <w:widowControl w:val="0"/>
        <w:numPr>
          <w:ilvl w:val="0"/>
          <w:numId w:val="22"/>
        </w:numPr>
        <w:tabs>
          <w:tab w:val="clear" w:pos="927"/>
          <w:tab w:val="left" w:pos="946"/>
        </w:tabs>
        <w:autoSpaceDE w:val="0"/>
        <w:autoSpaceDN w:val="0"/>
        <w:adjustRightInd w:val="0"/>
        <w:spacing w:line="322" w:lineRule="exact"/>
        <w:ind w:left="20" w:right="20" w:firstLine="700"/>
        <w:jc w:val="both"/>
      </w:pPr>
      <w:r w:rsidRPr="00C8675D">
        <w:rPr>
          <w:shd w:val="clear" w:color="auto" w:fill="FFFFFF"/>
        </w:rPr>
        <w:t>вследствие задействования педагогического работника до начала занятий, как заменяющего заболевшего, либо о другим причинам отсутствующего учителя;</w:t>
      </w:r>
    </w:p>
    <w:p w14:paraId="48212150" w14:textId="77777777" w:rsidR="00C8675D" w:rsidRPr="00C8675D" w:rsidRDefault="00C8675D" w:rsidP="00C8675D">
      <w:pPr>
        <w:widowControl w:val="0"/>
        <w:numPr>
          <w:ilvl w:val="0"/>
          <w:numId w:val="22"/>
        </w:numPr>
        <w:tabs>
          <w:tab w:val="left" w:pos="985"/>
        </w:tabs>
        <w:autoSpaceDE w:val="0"/>
        <w:autoSpaceDN w:val="0"/>
        <w:adjustRightInd w:val="0"/>
        <w:spacing w:line="322" w:lineRule="exact"/>
        <w:ind w:left="20" w:right="20" w:firstLine="700"/>
        <w:jc w:val="both"/>
      </w:pPr>
      <w:r w:rsidRPr="00C8675D">
        <w:rPr>
          <w:shd w:val="clear" w:color="auto" w:fill="FFFFFF"/>
        </w:rPr>
        <w:t>во всех случаях, когда учитель занят внеклассной работой (подготовка общественных мероприятий, генеральная уборка), а также, когда учитель занят исполнением своего функционала (ведение классной документации, оформление и заполнение классных журналов, отчетность, о посещаемости и успеваемости учеников и др.).</w:t>
      </w:r>
    </w:p>
    <w:p w14:paraId="3A07DB52" w14:textId="77777777" w:rsidR="00C8675D" w:rsidRPr="00C8675D" w:rsidRDefault="00C8675D" w:rsidP="00C8675D">
      <w:pPr>
        <w:widowControl w:val="0"/>
        <w:numPr>
          <w:ilvl w:val="0"/>
          <w:numId w:val="23"/>
        </w:numPr>
        <w:tabs>
          <w:tab w:val="left" w:pos="1239"/>
        </w:tabs>
        <w:autoSpaceDE w:val="0"/>
        <w:autoSpaceDN w:val="0"/>
        <w:adjustRightInd w:val="0"/>
        <w:spacing w:line="322" w:lineRule="exact"/>
        <w:ind w:left="20" w:right="20" w:firstLine="700"/>
        <w:jc w:val="both"/>
      </w:pPr>
      <w:r w:rsidRPr="00C8675D">
        <w:rPr>
          <w:shd w:val="clear" w:color="auto" w:fill="FFFFFF"/>
        </w:rPr>
        <w:t>В течение учебного времени учителя приступают к очередным урокам со звонком, задержка обучающихся на переменах, а также начало уроков после звонка не допускается, и считается отсутствием  учителя на рабочем месте.</w:t>
      </w:r>
    </w:p>
    <w:p w14:paraId="5A75A9C9" w14:textId="77777777" w:rsidR="00C8675D" w:rsidRPr="00C8675D" w:rsidRDefault="00C8675D" w:rsidP="00C8675D">
      <w:pPr>
        <w:widowControl w:val="0"/>
        <w:numPr>
          <w:ilvl w:val="0"/>
          <w:numId w:val="23"/>
        </w:numPr>
        <w:tabs>
          <w:tab w:val="left" w:pos="1258"/>
        </w:tabs>
        <w:autoSpaceDE w:val="0"/>
        <w:autoSpaceDN w:val="0"/>
        <w:adjustRightInd w:val="0"/>
        <w:spacing w:line="322" w:lineRule="exact"/>
        <w:ind w:left="20" w:right="20" w:firstLine="700"/>
        <w:jc w:val="both"/>
      </w:pPr>
      <w:r w:rsidRPr="00C8675D">
        <w:rPr>
          <w:shd w:val="clear" w:color="auto" w:fill="FFFFFF"/>
        </w:rPr>
        <w:t xml:space="preserve">Из числа педагогических работников (зам.директоров) школы директор назначает дежурных администраторов. Дежурный администратор выполняет свои обязанности согласно утвержденного директором графика дежурств и специально выработанного функционала. </w:t>
      </w:r>
    </w:p>
    <w:p w14:paraId="6EFF6B6B" w14:textId="77777777" w:rsidR="00C8675D" w:rsidRPr="00C8675D" w:rsidRDefault="00C8675D" w:rsidP="00C8675D">
      <w:pPr>
        <w:widowControl w:val="0"/>
        <w:numPr>
          <w:ilvl w:val="0"/>
          <w:numId w:val="23"/>
        </w:numPr>
        <w:tabs>
          <w:tab w:val="left" w:pos="1220"/>
        </w:tabs>
        <w:autoSpaceDE w:val="0"/>
        <w:autoSpaceDN w:val="0"/>
        <w:adjustRightInd w:val="0"/>
        <w:spacing w:line="322" w:lineRule="exact"/>
        <w:ind w:left="20" w:right="40" w:firstLine="700"/>
        <w:jc w:val="both"/>
      </w:pPr>
      <w:r w:rsidRPr="00C8675D">
        <w:rPr>
          <w:shd w:val="clear" w:color="auto" w:fill="FFFFFF"/>
        </w:rPr>
        <w:t>Время каникул является рабочим временем. В каникулярное время работа учителя осуществляется в соответствии с предельной нормой недельной почасовой нагрузки согласно графику занятости, выработанному замдиректора по учебно- воспитательной работе, при согласовании с профсоюзным комитетом .Неявка на работу в каникулярное время без уважительных причин приравнивается к прогулу.</w:t>
      </w:r>
    </w:p>
    <w:p w14:paraId="57C8DB2F" w14:textId="77777777" w:rsidR="00C8675D" w:rsidRPr="00C8675D" w:rsidRDefault="00C8675D" w:rsidP="00C8675D">
      <w:pPr>
        <w:widowControl w:val="0"/>
        <w:numPr>
          <w:ilvl w:val="0"/>
          <w:numId w:val="23"/>
        </w:numPr>
        <w:tabs>
          <w:tab w:val="left" w:pos="1200"/>
        </w:tabs>
        <w:autoSpaceDE w:val="0"/>
        <w:autoSpaceDN w:val="0"/>
        <w:adjustRightInd w:val="0"/>
        <w:spacing w:line="322" w:lineRule="exact"/>
        <w:ind w:left="20" w:firstLine="700"/>
        <w:jc w:val="both"/>
      </w:pPr>
      <w:r w:rsidRPr="00C8675D">
        <w:rPr>
          <w:shd w:val="clear" w:color="auto" w:fill="FFFFFF"/>
        </w:rPr>
        <w:t>Педагогическим и другим сотрудникам школы запрещается:</w:t>
      </w:r>
    </w:p>
    <w:p w14:paraId="4F8D88E4" w14:textId="77777777" w:rsidR="00C8675D" w:rsidRPr="00C8675D" w:rsidRDefault="00C8675D" w:rsidP="00C8675D">
      <w:pPr>
        <w:widowControl w:val="0"/>
        <w:numPr>
          <w:ilvl w:val="0"/>
          <w:numId w:val="22"/>
        </w:numPr>
        <w:tabs>
          <w:tab w:val="left" w:pos="888"/>
        </w:tabs>
        <w:autoSpaceDE w:val="0"/>
        <w:autoSpaceDN w:val="0"/>
        <w:adjustRightInd w:val="0"/>
        <w:spacing w:line="322" w:lineRule="exact"/>
        <w:ind w:left="20" w:firstLine="700"/>
        <w:jc w:val="both"/>
      </w:pPr>
      <w:r w:rsidRPr="00C8675D">
        <w:rPr>
          <w:shd w:val="clear" w:color="auto" w:fill="FFFFFF"/>
        </w:rPr>
        <w:t>изменять по своему усмотрению расписание уроков;</w:t>
      </w:r>
    </w:p>
    <w:p w14:paraId="03C98579" w14:textId="77777777" w:rsidR="00C8675D" w:rsidRPr="00C8675D" w:rsidRDefault="00C8675D" w:rsidP="00C8675D">
      <w:pPr>
        <w:widowControl w:val="0"/>
        <w:numPr>
          <w:ilvl w:val="0"/>
          <w:numId w:val="22"/>
        </w:numPr>
        <w:tabs>
          <w:tab w:val="left" w:pos="883"/>
        </w:tabs>
        <w:autoSpaceDE w:val="0"/>
        <w:autoSpaceDN w:val="0"/>
        <w:adjustRightInd w:val="0"/>
        <w:spacing w:line="322" w:lineRule="exact"/>
        <w:ind w:left="20" w:firstLine="700"/>
        <w:jc w:val="both"/>
      </w:pPr>
      <w:r w:rsidRPr="00C8675D">
        <w:rPr>
          <w:shd w:val="clear" w:color="auto" w:fill="FFFFFF"/>
        </w:rPr>
        <w:t>отменять, удлинять, сокращать продолжительность уроков;</w:t>
      </w:r>
    </w:p>
    <w:p w14:paraId="651222FC" w14:textId="77777777" w:rsidR="00C8675D" w:rsidRPr="00C8675D" w:rsidRDefault="00C8675D" w:rsidP="00C8675D">
      <w:pPr>
        <w:widowControl w:val="0"/>
        <w:numPr>
          <w:ilvl w:val="0"/>
          <w:numId w:val="22"/>
        </w:numPr>
        <w:tabs>
          <w:tab w:val="left" w:pos="878"/>
        </w:tabs>
        <w:autoSpaceDE w:val="0"/>
        <w:autoSpaceDN w:val="0"/>
        <w:adjustRightInd w:val="0"/>
        <w:spacing w:line="322" w:lineRule="exact"/>
        <w:ind w:left="20" w:firstLine="700"/>
        <w:jc w:val="both"/>
      </w:pPr>
      <w:r w:rsidRPr="00C8675D">
        <w:rPr>
          <w:shd w:val="clear" w:color="auto" w:fill="FFFFFF"/>
        </w:rPr>
        <w:t>оставлять обучающихся в кабинетах одних, без учителя;</w:t>
      </w:r>
    </w:p>
    <w:p w14:paraId="03D507F3" w14:textId="77777777" w:rsidR="00C8675D" w:rsidRPr="00C8675D" w:rsidRDefault="00C8675D" w:rsidP="00C8675D">
      <w:pPr>
        <w:widowControl w:val="0"/>
        <w:numPr>
          <w:ilvl w:val="0"/>
          <w:numId w:val="22"/>
        </w:numPr>
        <w:tabs>
          <w:tab w:val="left" w:pos="878"/>
        </w:tabs>
        <w:autoSpaceDE w:val="0"/>
        <w:autoSpaceDN w:val="0"/>
        <w:adjustRightInd w:val="0"/>
        <w:spacing w:line="322" w:lineRule="exact"/>
        <w:ind w:left="20" w:firstLine="700"/>
        <w:jc w:val="both"/>
      </w:pPr>
      <w:r w:rsidRPr="00C8675D">
        <w:rPr>
          <w:shd w:val="clear" w:color="auto" w:fill="FFFFFF"/>
        </w:rPr>
        <w:t>удалять обучающихся с уроков;</w:t>
      </w:r>
    </w:p>
    <w:p w14:paraId="1E9EA60F" w14:textId="77777777" w:rsidR="00C8675D" w:rsidRPr="00C8675D" w:rsidRDefault="00C8675D" w:rsidP="00C8675D">
      <w:pPr>
        <w:widowControl w:val="0"/>
        <w:numPr>
          <w:ilvl w:val="0"/>
          <w:numId w:val="22"/>
        </w:numPr>
        <w:tabs>
          <w:tab w:val="left" w:pos="883"/>
        </w:tabs>
        <w:autoSpaceDE w:val="0"/>
        <w:autoSpaceDN w:val="0"/>
        <w:adjustRightInd w:val="0"/>
        <w:spacing w:line="322" w:lineRule="exact"/>
        <w:ind w:left="20" w:firstLine="700"/>
        <w:jc w:val="both"/>
      </w:pPr>
      <w:r w:rsidRPr="00C8675D">
        <w:rPr>
          <w:shd w:val="clear" w:color="auto" w:fill="FFFFFF"/>
        </w:rPr>
        <w:t>отвлекать коллег от выполнения их функциональных обязанностей.</w:t>
      </w:r>
    </w:p>
    <w:p w14:paraId="47554A71" w14:textId="77777777" w:rsidR="00C8675D" w:rsidRPr="00C8675D" w:rsidRDefault="00C8675D" w:rsidP="00C8675D">
      <w:pPr>
        <w:widowControl w:val="0"/>
        <w:numPr>
          <w:ilvl w:val="0"/>
          <w:numId w:val="23"/>
        </w:numPr>
        <w:tabs>
          <w:tab w:val="left" w:pos="1489"/>
        </w:tabs>
        <w:autoSpaceDE w:val="0"/>
        <w:autoSpaceDN w:val="0"/>
        <w:adjustRightInd w:val="0"/>
        <w:spacing w:line="322" w:lineRule="exact"/>
        <w:ind w:left="20" w:right="40" w:firstLine="700"/>
        <w:jc w:val="both"/>
      </w:pPr>
      <w:r w:rsidRPr="00C8675D">
        <w:rPr>
          <w:shd w:val="clear" w:color="auto" w:fill="FFFFFF"/>
        </w:rPr>
        <w:t>Классный руководитель своевременно, согласно графика, выводит обучающихся в столовую и присутствует во все время нахождения обучающихся в столовой.</w:t>
      </w:r>
    </w:p>
    <w:p w14:paraId="2E15A559" w14:textId="77777777" w:rsidR="00C8675D" w:rsidRPr="00C8675D" w:rsidRDefault="00C8675D" w:rsidP="00C8675D">
      <w:pPr>
        <w:widowControl w:val="0"/>
        <w:numPr>
          <w:ilvl w:val="0"/>
          <w:numId w:val="23"/>
        </w:numPr>
        <w:tabs>
          <w:tab w:val="left" w:pos="1450"/>
        </w:tabs>
        <w:autoSpaceDE w:val="0"/>
        <w:autoSpaceDN w:val="0"/>
        <w:adjustRightInd w:val="0"/>
        <w:spacing w:line="322" w:lineRule="exact"/>
        <w:ind w:left="20" w:right="40" w:firstLine="700"/>
        <w:jc w:val="both"/>
      </w:pPr>
      <w:r w:rsidRPr="00C8675D">
        <w:rPr>
          <w:shd w:val="clear" w:color="auto" w:fill="FFFFFF"/>
        </w:rPr>
        <w:t>Завуч школы своевременно предупреждает учителей и обучающихся о замене уроков.</w:t>
      </w:r>
    </w:p>
    <w:p w14:paraId="0F750813" w14:textId="77777777" w:rsidR="00C8675D" w:rsidRPr="00C8675D" w:rsidRDefault="00C8675D" w:rsidP="00C8675D">
      <w:pPr>
        <w:widowControl w:val="0"/>
        <w:numPr>
          <w:ilvl w:val="0"/>
          <w:numId w:val="23"/>
        </w:numPr>
        <w:tabs>
          <w:tab w:val="left" w:pos="1431"/>
        </w:tabs>
        <w:autoSpaceDE w:val="0"/>
        <w:autoSpaceDN w:val="0"/>
        <w:adjustRightInd w:val="0"/>
        <w:spacing w:line="322" w:lineRule="exact"/>
        <w:ind w:left="20" w:right="40" w:firstLine="700"/>
        <w:jc w:val="both"/>
      </w:pPr>
      <w:r w:rsidRPr="00C8675D">
        <w:rPr>
          <w:shd w:val="clear" w:color="auto" w:fill="FFFFFF"/>
        </w:rPr>
        <w:t xml:space="preserve">Устанавливается единый день совещаний - понедельник, педагогических </w:t>
      </w:r>
      <w:r w:rsidRPr="00C8675D">
        <w:rPr>
          <w:shd w:val="clear" w:color="auto" w:fill="FFFFFF"/>
        </w:rPr>
        <w:lastRenderedPageBreak/>
        <w:t>советов - по плану (не реже 1 раза в четверть и предварительные педагогические советы по итогам четверти).</w:t>
      </w:r>
    </w:p>
    <w:p w14:paraId="17C371FC" w14:textId="77777777" w:rsidR="00C8675D" w:rsidRPr="00C8675D" w:rsidRDefault="00C8675D" w:rsidP="00C8675D">
      <w:pPr>
        <w:widowControl w:val="0"/>
        <w:numPr>
          <w:ilvl w:val="0"/>
          <w:numId w:val="23"/>
        </w:numPr>
        <w:tabs>
          <w:tab w:val="left" w:pos="1345"/>
        </w:tabs>
        <w:autoSpaceDE w:val="0"/>
        <w:autoSpaceDN w:val="0"/>
        <w:adjustRightInd w:val="0"/>
        <w:spacing w:line="322" w:lineRule="exact"/>
        <w:ind w:left="20" w:right="40" w:firstLine="700"/>
        <w:jc w:val="both"/>
      </w:pPr>
      <w:r w:rsidRPr="00C8675D">
        <w:rPr>
          <w:shd w:val="clear" w:color="auto" w:fill="FFFFFF"/>
        </w:rPr>
        <w:t>В школе устанавливается единые педагогические правила для педагогов, работающих в одном классе:</w:t>
      </w:r>
    </w:p>
    <w:p w14:paraId="3FF8830D" w14:textId="77777777" w:rsidR="00C8675D" w:rsidRPr="00C8675D" w:rsidRDefault="00C8675D" w:rsidP="00C8675D">
      <w:pPr>
        <w:widowControl w:val="0"/>
        <w:numPr>
          <w:ilvl w:val="0"/>
          <w:numId w:val="22"/>
        </w:numPr>
        <w:tabs>
          <w:tab w:val="left" w:pos="878"/>
        </w:tabs>
        <w:autoSpaceDE w:val="0"/>
        <w:autoSpaceDN w:val="0"/>
        <w:adjustRightInd w:val="0"/>
        <w:spacing w:line="322" w:lineRule="exact"/>
        <w:ind w:left="20" w:firstLine="700"/>
        <w:jc w:val="both"/>
      </w:pPr>
      <w:r w:rsidRPr="00C8675D">
        <w:rPr>
          <w:shd w:val="clear" w:color="auto" w:fill="FFFFFF"/>
        </w:rPr>
        <w:t>урок начинается и заканчивается по звонку;</w:t>
      </w:r>
    </w:p>
    <w:p w14:paraId="3BC84D89" w14:textId="77777777" w:rsidR="00C8675D" w:rsidRPr="00C8675D" w:rsidRDefault="00C8675D" w:rsidP="00C8675D">
      <w:pPr>
        <w:spacing w:line="322" w:lineRule="exact"/>
        <w:ind w:left="20" w:right="40" w:firstLine="1140"/>
        <w:jc w:val="both"/>
      </w:pPr>
      <w:r w:rsidRPr="00C8675D">
        <w:rPr>
          <w:shd w:val="clear" w:color="auto" w:fill="FFFFFF"/>
        </w:rPr>
        <w:t>каждая минута урока используется для организации активной познавательной деятельности обучающихся;</w:t>
      </w:r>
    </w:p>
    <w:p w14:paraId="0E534302" w14:textId="77777777" w:rsidR="00C8675D" w:rsidRPr="00C8675D" w:rsidRDefault="00C8675D" w:rsidP="00C8675D">
      <w:pPr>
        <w:widowControl w:val="0"/>
        <w:numPr>
          <w:ilvl w:val="0"/>
          <w:numId w:val="22"/>
        </w:numPr>
        <w:tabs>
          <w:tab w:val="left" w:pos="994"/>
        </w:tabs>
        <w:autoSpaceDE w:val="0"/>
        <w:autoSpaceDN w:val="0"/>
        <w:adjustRightInd w:val="0"/>
        <w:spacing w:line="322" w:lineRule="exact"/>
        <w:ind w:left="20" w:right="40" w:firstLine="700"/>
        <w:jc w:val="both"/>
      </w:pPr>
      <w:r w:rsidRPr="00C8675D">
        <w:rPr>
          <w:shd w:val="clear" w:color="auto" w:fill="FFFFFF"/>
        </w:rPr>
        <w:t>воспитательная функция урока органически связана с образовательной, развивающей;</w:t>
      </w:r>
    </w:p>
    <w:p w14:paraId="2B3E6D15" w14:textId="77777777" w:rsidR="00C8675D" w:rsidRPr="00C8675D" w:rsidRDefault="00C8675D" w:rsidP="00C8675D">
      <w:pPr>
        <w:widowControl w:val="0"/>
        <w:numPr>
          <w:ilvl w:val="0"/>
          <w:numId w:val="22"/>
        </w:numPr>
        <w:tabs>
          <w:tab w:val="left" w:pos="1018"/>
        </w:tabs>
        <w:autoSpaceDE w:val="0"/>
        <w:autoSpaceDN w:val="0"/>
        <w:adjustRightInd w:val="0"/>
        <w:spacing w:line="322" w:lineRule="exact"/>
        <w:ind w:left="20" w:right="40" w:firstLine="700"/>
        <w:jc w:val="both"/>
      </w:pPr>
      <w:r w:rsidRPr="00C8675D">
        <w:rPr>
          <w:shd w:val="clear" w:color="auto" w:fill="FFFFFF"/>
        </w:rPr>
        <w:t>воспитание на уроке осуществляется через содержание, организацию, методику урока, влияние личности учителя;</w:t>
      </w:r>
    </w:p>
    <w:p w14:paraId="14EB91CD" w14:textId="77777777" w:rsidR="00C8675D" w:rsidRPr="00C8675D" w:rsidRDefault="00C8675D" w:rsidP="00C8675D">
      <w:pPr>
        <w:widowControl w:val="0"/>
        <w:numPr>
          <w:ilvl w:val="0"/>
          <w:numId w:val="22"/>
        </w:numPr>
        <w:tabs>
          <w:tab w:val="left" w:pos="878"/>
        </w:tabs>
        <w:autoSpaceDE w:val="0"/>
        <w:autoSpaceDN w:val="0"/>
        <w:adjustRightInd w:val="0"/>
        <w:spacing w:line="322" w:lineRule="exact"/>
        <w:ind w:left="20" w:firstLine="700"/>
        <w:jc w:val="both"/>
      </w:pPr>
      <w:r w:rsidRPr="00C8675D">
        <w:rPr>
          <w:shd w:val="clear" w:color="auto" w:fill="FFFFFF"/>
        </w:rPr>
        <w:t>обращение к обучающимся должно быть уважительным;</w:t>
      </w:r>
    </w:p>
    <w:p w14:paraId="2C4530C7" w14:textId="77777777" w:rsidR="00C8675D" w:rsidRPr="00C8675D" w:rsidRDefault="00C8675D" w:rsidP="00C8675D">
      <w:pPr>
        <w:widowControl w:val="0"/>
        <w:numPr>
          <w:ilvl w:val="0"/>
          <w:numId w:val="22"/>
        </w:numPr>
        <w:tabs>
          <w:tab w:val="left" w:pos="966"/>
        </w:tabs>
        <w:autoSpaceDE w:val="0"/>
        <w:autoSpaceDN w:val="0"/>
        <w:adjustRightInd w:val="0"/>
        <w:spacing w:line="322" w:lineRule="exact"/>
        <w:ind w:left="20" w:right="40" w:firstLine="700"/>
        <w:jc w:val="both"/>
      </w:pPr>
      <w:r w:rsidRPr="00C8675D">
        <w:rPr>
          <w:shd w:val="clear" w:color="auto" w:fill="FFFFFF"/>
        </w:rPr>
        <w:t>учитель в самом начале урока (орг.момент) требует полной готовности учеников к уроку, наличия учебных принадлежностей, внимания;</w:t>
      </w:r>
    </w:p>
    <w:p w14:paraId="756D0AD2" w14:textId="77777777" w:rsidR="00C8675D" w:rsidRPr="00C8675D" w:rsidRDefault="00C8675D" w:rsidP="00C8675D">
      <w:pPr>
        <w:widowControl w:val="0"/>
        <w:numPr>
          <w:ilvl w:val="0"/>
          <w:numId w:val="22"/>
        </w:numPr>
        <w:tabs>
          <w:tab w:val="left" w:pos="1095"/>
        </w:tabs>
        <w:autoSpaceDE w:val="0"/>
        <w:autoSpaceDN w:val="0"/>
        <w:adjustRightInd w:val="0"/>
        <w:spacing w:line="322" w:lineRule="exact"/>
        <w:ind w:left="20" w:right="40" w:firstLine="700"/>
        <w:jc w:val="both"/>
      </w:pPr>
      <w:r w:rsidRPr="00C8675D">
        <w:rPr>
          <w:shd w:val="clear" w:color="auto" w:fill="FFFFFF"/>
        </w:rPr>
        <w:t>учитель вырабатывает спокойный, сдержанный тон; регулирование поведения обучающихся достигается взглядом, изменением тембра голоса, молчанием и другими педагогическими способностями;</w:t>
      </w:r>
    </w:p>
    <w:p w14:paraId="734513E5" w14:textId="77777777" w:rsidR="00C8675D" w:rsidRPr="00C8675D" w:rsidRDefault="00C8675D" w:rsidP="00C8675D">
      <w:pPr>
        <w:widowControl w:val="0"/>
        <w:numPr>
          <w:ilvl w:val="0"/>
          <w:numId w:val="22"/>
        </w:numPr>
        <w:tabs>
          <w:tab w:val="clear" w:pos="927"/>
          <w:tab w:val="left" w:pos="922"/>
        </w:tabs>
        <w:autoSpaceDE w:val="0"/>
        <w:autoSpaceDN w:val="0"/>
        <w:adjustRightInd w:val="0"/>
        <w:spacing w:line="322" w:lineRule="exact"/>
        <w:ind w:left="20" w:right="40" w:firstLine="700"/>
        <w:jc w:val="both"/>
      </w:pPr>
      <w:r w:rsidRPr="00C8675D">
        <w:rPr>
          <w:shd w:val="clear" w:color="auto" w:fill="FFFFFF"/>
        </w:rPr>
        <w:t>категорически запрещается крик, оскорбление ученика; их альтернатива - спокойное требование, спокойный тон, выдержка;</w:t>
      </w:r>
    </w:p>
    <w:p w14:paraId="3C1930E7" w14:textId="77777777" w:rsidR="00C8675D" w:rsidRPr="00C8675D" w:rsidRDefault="00C8675D" w:rsidP="00C8675D">
      <w:pPr>
        <w:widowControl w:val="0"/>
        <w:numPr>
          <w:ilvl w:val="0"/>
          <w:numId w:val="22"/>
        </w:numPr>
        <w:tabs>
          <w:tab w:val="left" w:pos="966"/>
        </w:tabs>
        <w:autoSpaceDE w:val="0"/>
        <w:autoSpaceDN w:val="0"/>
        <w:adjustRightInd w:val="0"/>
        <w:spacing w:line="322" w:lineRule="exact"/>
        <w:ind w:left="20" w:right="40" w:firstLine="700"/>
        <w:jc w:val="both"/>
      </w:pPr>
      <w:r w:rsidRPr="00C8675D">
        <w:rPr>
          <w:shd w:val="clear" w:color="auto" w:fill="FFFFFF"/>
        </w:rPr>
        <w:t>учителя  работающие в одном классе, в зависимости от обстоятельства, проводят коррекцию требований, в зависимости от отношения обучающихся к учению, их поведения, рекомендаций психолога;</w:t>
      </w:r>
    </w:p>
    <w:p w14:paraId="2D75D95F" w14:textId="77777777" w:rsidR="00C8675D" w:rsidRPr="00C8675D" w:rsidRDefault="00C8675D" w:rsidP="00C8675D">
      <w:pPr>
        <w:widowControl w:val="0"/>
        <w:numPr>
          <w:ilvl w:val="0"/>
          <w:numId w:val="22"/>
        </w:numPr>
        <w:tabs>
          <w:tab w:val="clear" w:pos="927"/>
          <w:tab w:val="left" w:pos="932"/>
        </w:tabs>
        <w:autoSpaceDE w:val="0"/>
        <w:autoSpaceDN w:val="0"/>
        <w:adjustRightInd w:val="0"/>
        <w:spacing w:line="322" w:lineRule="exact"/>
        <w:ind w:left="20" w:right="40" w:firstLine="700"/>
        <w:jc w:val="both"/>
      </w:pPr>
      <w:r w:rsidRPr="00C8675D">
        <w:rPr>
          <w:shd w:val="clear" w:color="auto" w:fill="FFFFFF"/>
        </w:rPr>
        <w:t>требования к оформлению и ведению тетрадей, дневников основываются на едином орфографическом режиме, вырабатываемом на педагогическом совете и методических объединениях учителей - предметников;</w:t>
      </w:r>
    </w:p>
    <w:p w14:paraId="1D20E7FB" w14:textId="77777777" w:rsidR="00C8675D" w:rsidRPr="00C8675D" w:rsidRDefault="00C8675D" w:rsidP="00C8675D">
      <w:pPr>
        <w:widowControl w:val="0"/>
        <w:numPr>
          <w:ilvl w:val="0"/>
          <w:numId w:val="22"/>
        </w:numPr>
        <w:tabs>
          <w:tab w:val="clear" w:pos="927"/>
          <w:tab w:val="left" w:pos="942"/>
        </w:tabs>
        <w:autoSpaceDE w:val="0"/>
        <w:autoSpaceDN w:val="0"/>
        <w:adjustRightInd w:val="0"/>
        <w:spacing w:line="322" w:lineRule="exact"/>
        <w:ind w:left="20" w:right="40" w:firstLine="700"/>
        <w:jc w:val="both"/>
      </w:pPr>
      <w:r w:rsidRPr="00C8675D">
        <w:rPr>
          <w:shd w:val="clear" w:color="auto" w:fill="FFFFFF"/>
        </w:rPr>
        <w:t>все учителя, работающие в одном классе, укрепляют доверие обучающихся к учителям на основе межпредметных связей, взаимоуважения друг к другу;</w:t>
      </w:r>
    </w:p>
    <w:p w14:paraId="12705331" w14:textId="77777777" w:rsidR="00C8675D" w:rsidRPr="00C8675D" w:rsidRDefault="00C8675D" w:rsidP="00C8675D">
      <w:pPr>
        <w:widowControl w:val="0"/>
        <w:numPr>
          <w:ilvl w:val="0"/>
          <w:numId w:val="22"/>
        </w:numPr>
        <w:tabs>
          <w:tab w:val="clear" w:pos="927"/>
          <w:tab w:val="left" w:pos="903"/>
        </w:tabs>
        <w:autoSpaceDE w:val="0"/>
        <w:autoSpaceDN w:val="0"/>
        <w:adjustRightInd w:val="0"/>
        <w:spacing w:line="322" w:lineRule="exact"/>
        <w:ind w:left="20" w:right="40" w:firstLine="700"/>
        <w:jc w:val="both"/>
      </w:pPr>
      <w:r w:rsidRPr="00C8675D">
        <w:rPr>
          <w:shd w:val="clear" w:color="auto" w:fill="FFFFFF"/>
        </w:rPr>
        <w:t>важное место в воспитании занимают высокие профессиональные качества, которые совершаются в совместной работе, поиск новых методов, форм, средств обучения и воспитания и их обсуждение является постоянным атрибутом работы учителя.</w:t>
      </w:r>
    </w:p>
    <w:p w14:paraId="7A342B74" w14:textId="77777777" w:rsidR="00C8675D" w:rsidRPr="00C8675D" w:rsidRDefault="00C8675D" w:rsidP="00C8675D">
      <w:pPr>
        <w:spacing w:line="317" w:lineRule="exact"/>
        <w:ind w:left="20" w:right="20" w:firstLine="700"/>
        <w:jc w:val="both"/>
      </w:pPr>
      <w:r w:rsidRPr="00C8675D">
        <w:rPr>
          <w:shd w:val="clear" w:color="auto" w:fill="FFFFFF"/>
        </w:rPr>
        <w:t>Правила внутреннего распорядка работы школы являются едиными и обязаны исполняться всеми педагогическими работниками школы без исключения, контроль за соблюдением правил возложен на администрацию школы и профсоюзный комитет.</w:t>
      </w:r>
    </w:p>
    <w:p w14:paraId="3E740B3C" w14:textId="77777777" w:rsidR="00C8675D" w:rsidRPr="00C8675D" w:rsidRDefault="00C8675D" w:rsidP="00C8675D">
      <w:pPr>
        <w:widowControl w:val="0"/>
        <w:numPr>
          <w:ilvl w:val="1"/>
          <w:numId w:val="22"/>
        </w:numPr>
        <w:tabs>
          <w:tab w:val="left" w:pos="274"/>
        </w:tabs>
        <w:autoSpaceDE w:val="0"/>
        <w:autoSpaceDN w:val="0"/>
        <w:adjustRightInd w:val="0"/>
        <w:spacing w:line="270" w:lineRule="exact"/>
        <w:ind w:left="20"/>
        <w:jc w:val="center"/>
        <w:rPr>
          <w:b/>
          <w:i/>
          <w:iCs/>
        </w:rPr>
      </w:pPr>
      <w:r w:rsidRPr="00C8675D">
        <w:rPr>
          <w:b/>
          <w:iCs/>
          <w:shd w:val="clear" w:color="auto" w:fill="FFFFFF"/>
        </w:rPr>
        <w:t>Поощрения за успехи в работе.</w:t>
      </w:r>
    </w:p>
    <w:p w14:paraId="04DFCDA6" w14:textId="77777777" w:rsidR="00C8675D" w:rsidRPr="00C8675D" w:rsidRDefault="00C8675D" w:rsidP="00C8675D">
      <w:pPr>
        <w:widowControl w:val="0"/>
        <w:numPr>
          <w:ilvl w:val="2"/>
          <w:numId w:val="22"/>
        </w:numPr>
        <w:tabs>
          <w:tab w:val="left" w:pos="1306"/>
        </w:tabs>
        <w:autoSpaceDE w:val="0"/>
        <w:autoSpaceDN w:val="0"/>
        <w:adjustRightInd w:val="0"/>
        <w:spacing w:line="322" w:lineRule="exact"/>
        <w:ind w:left="20" w:right="20" w:firstLine="700"/>
        <w:jc w:val="both"/>
      </w:pPr>
      <w:r w:rsidRPr="00C8675D">
        <w:rPr>
          <w:shd w:val="clear" w:color="auto" w:fill="FFFFFF"/>
        </w:rPr>
        <w:t>За образцовое выполнение своих трудовых обязанностей, творческое отношение к порученному делу, продолжительную и безупречную работу, новаторство в труде и за другие достижения в работе применяются следующие поощрения:</w:t>
      </w:r>
    </w:p>
    <w:p w14:paraId="18E10C69" w14:textId="77777777" w:rsidR="00C8675D" w:rsidRPr="00C8675D" w:rsidRDefault="00C8675D" w:rsidP="00C8675D">
      <w:pPr>
        <w:tabs>
          <w:tab w:val="left" w:pos="1003"/>
        </w:tabs>
        <w:spacing w:line="322" w:lineRule="exact"/>
        <w:ind w:left="20" w:firstLine="700"/>
        <w:jc w:val="both"/>
      </w:pPr>
      <w:r w:rsidRPr="00C8675D">
        <w:rPr>
          <w:shd w:val="clear" w:color="auto" w:fill="FFFFFF"/>
        </w:rPr>
        <w:t>а)</w:t>
      </w:r>
      <w:r w:rsidRPr="00C8675D">
        <w:rPr>
          <w:shd w:val="clear" w:color="auto" w:fill="FFFFFF"/>
        </w:rPr>
        <w:tab/>
        <w:t>объявление благодарности;</w:t>
      </w:r>
    </w:p>
    <w:p w14:paraId="0CA5C6FA" w14:textId="77777777" w:rsidR="00C8675D" w:rsidRPr="00C8675D" w:rsidRDefault="00C8675D" w:rsidP="00C8675D">
      <w:pPr>
        <w:tabs>
          <w:tab w:val="left" w:pos="1027"/>
        </w:tabs>
        <w:spacing w:line="322" w:lineRule="exact"/>
        <w:ind w:left="20" w:firstLine="700"/>
        <w:jc w:val="both"/>
      </w:pPr>
      <w:r w:rsidRPr="00C8675D">
        <w:rPr>
          <w:shd w:val="clear" w:color="auto" w:fill="FFFFFF"/>
        </w:rPr>
        <w:t>б)</w:t>
      </w:r>
      <w:r w:rsidRPr="00C8675D">
        <w:rPr>
          <w:shd w:val="clear" w:color="auto" w:fill="FFFFFF"/>
        </w:rPr>
        <w:tab/>
        <w:t>выдача премии;</w:t>
      </w:r>
    </w:p>
    <w:p w14:paraId="4ECF2C74" w14:textId="77777777" w:rsidR="00C8675D" w:rsidRPr="00C8675D" w:rsidRDefault="00C8675D" w:rsidP="00C8675D">
      <w:pPr>
        <w:tabs>
          <w:tab w:val="left" w:pos="1008"/>
        </w:tabs>
        <w:spacing w:line="322" w:lineRule="exact"/>
        <w:ind w:left="20" w:firstLine="700"/>
        <w:jc w:val="both"/>
      </w:pPr>
      <w:r w:rsidRPr="00C8675D">
        <w:rPr>
          <w:shd w:val="clear" w:color="auto" w:fill="FFFFFF"/>
        </w:rPr>
        <w:t>в)</w:t>
      </w:r>
      <w:r w:rsidRPr="00C8675D">
        <w:rPr>
          <w:shd w:val="clear" w:color="auto" w:fill="FFFFFF"/>
        </w:rPr>
        <w:tab/>
        <w:t>награждение ценным подарком;</w:t>
      </w:r>
    </w:p>
    <w:p w14:paraId="7CE92A7D" w14:textId="77777777" w:rsidR="00C8675D" w:rsidRPr="00C8675D" w:rsidRDefault="00C8675D" w:rsidP="00C8675D">
      <w:pPr>
        <w:tabs>
          <w:tab w:val="left" w:pos="998"/>
        </w:tabs>
        <w:spacing w:line="322" w:lineRule="exact"/>
        <w:ind w:left="20" w:firstLine="700"/>
        <w:jc w:val="both"/>
      </w:pPr>
      <w:r w:rsidRPr="00C8675D">
        <w:rPr>
          <w:shd w:val="clear" w:color="auto" w:fill="FFFFFF"/>
        </w:rPr>
        <w:t>г)</w:t>
      </w:r>
      <w:r w:rsidRPr="00C8675D">
        <w:rPr>
          <w:shd w:val="clear" w:color="auto" w:fill="FFFFFF"/>
        </w:rPr>
        <w:tab/>
        <w:t>награждение Почетной грамотой.</w:t>
      </w:r>
    </w:p>
    <w:p w14:paraId="18100123" w14:textId="77777777" w:rsidR="00C8675D" w:rsidRPr="00C8675D" w:rsidRDefault="00C8675D" w:rsidP="00C8675D">
      <w:pPr>
        <w:widowControl w:val="0"/>
        <w:numPr>
          <w:ilvl w:val="2"/>
          <w:numId w:val="22"/>
        </w:numPr>
        <w:tabs>
          <w:tab w:val="left" w:pos="1234"/>
        </w:tabs>
        <w:autoSpaceDE w:val="0"/>
        <w:autoSpaceDN w:val="0"/>
        <w:adjustRightInd w:val="0"/>
        <w:spacing w:line="322" w:lineRule="exact"/>
        <w:ind w:left="20" w:right="20" w:firstLine="700"/>
        <w:jc w:val="both"/>
      </w:pPr>
      <w:r w:rsidRPr="00C8675D">
        <w:rPr>
          <w:shd w:val="clear" w:color="auto" w:fill="FFFFFF"/>
        </w:rPr>
        <w:t>Правилами внутреннего трудового распорядка могут быть предусмотрено также и другие поощрения. Поощрения объявляются в приказе доводятся до сведения всего коллектива и занесения в трудовую книжку работника. При поощрении работников обеспечивается сочетание морального и материального стимулирования труда.</w:t>
      </w:r>
    </w:p>
    <w:p w14:paraId="39085BC7" w14:textId="77777777" w:rsidR="00C8675D" w:rsidRPr="00C8675D" w:rsidRDefault="00C8675D" w:rsidP="00C8675D">
      <w:pPr>
        <w:widowControl w:val="0"/>
        <w:numPr>
          <w:ilvl w:val="2"/>
          <w:numId w:val="22"/>
        </w:numPr>
        <w:tabs>
          <w:tab w:val="left" w:pos="1268"/>
        </w:tabs>
        <w:autoSpaceDE w:val="0"/>
        <w:autoSpaceDN w:val="0"/>
        <w:adjustRightInd w:val="0"/>
        <w:spacing w:line="322" w:lineRule="exact"/>
        <w:ind w:left="20" w:right="20" w:firstLine="700"/>
        <w:jc w:val="both"/>
      </w:pPr>
      <w:r w:rsidRPr="00C8675D">
        <w:rPr>
          <w:shd w:val="clear" w:color="auto" w:fill="FFFFFF"/>
        </w:rPr>
        <w:lastRenderedPageBreak/>
        <w:t>За особое трудовые заслуги работники представляются в вышестоящие органы к поощрению, к награждению, почетными грамотами, нагрудными (значками), знаками и к присвоению почетных знаний.</w:t>
      </w:r>
    </w:p>
    <w:p w14:paraId="2CACB1A0" w14:textId="660D2424" w:rsidR="00C8675D" w:rsidRDefault="00C8675D" w:rsidP="00AD5AC4">
      <w:pPr>
        <w:widowControl w:val="0"/>
        <w:numPr>
          <w:ilvl w:val="2"/>
          <w:numId w:val="22"/>
        </w:numPr>
        <w:tabs>
          <w:tab w:val="left" w:pos="1239"/>
        </w:tabs>
        <w:autoSpaceDE w:val="0"/>
        <w:autoSpaceDN w:val="0"/>
        <w:adjustRightInd w:val="0"/>
        <w:spacing w:line="322" w:lineRule="exact"/>
        <w:ind w:left="20" w:right="20" w:firstLine="700"/>
        <w:jc w:val="both"/>
        <w:rPr>
          <w:shd w:val="clear" w:color="auto" w:fill="FFFFFF"/>
        </w:rPr>
      </w:pPr>
      <w:r w:rsidRPr="00C8675D">
        <w:rPr>
          <w:shd w:val="clear" w:color="auto" w:fill="FFFFFF"/>
        </w:rPr>
        <w:t>Трудовые коллективы применяют за успехи в труде меры общественного поощрения, высказывают мнения по кандидатурам, представляемым к государственным наградам, устанавливают дополнительные льготы и преимущества за счет средств, выделенных согласно действующему порядку на эти цели, для лучших работников, а также лиц, длительное время добросовестно работающих в школе.</w:t>
      </w:r>
    </w:p>
    <w:p w14:paraId="213064AD" w14:textId="77777777" w:rsidR="00AD5AC4" w:rsidRPr="00C8675D" w:rsidRDefault="00AD5AC4" w:rsidP="00AD5AC4">
      <w:pPr>
        <w:widowControl w:val="0"/>
        <w:numPr>
          <w:ilvl w:val="2"/>
          <w:numId w:val="22"/>
        </w:numPr>
        <w:tabs>
          <w:tab w:val="left" w:pos="1239"/>
        </w:tabs>
        <w:autoSpaceDE w:val="0"/>
        <w:autoSpaceDN w:val="0"/>
        <w:adjustRightInd w:val="0"/>
        <w:spacing w:line="322" w:lineRule="exact"/>
        <w:ind w:left="20" w:right="20" w:firstLine="700"/>
        <w:jc w:val="both"/>
        <w:rPr>
          <w:shd w:val="clear" w:color="auto" w:fill="FFFFFF"/>
        </w:rPr>
      </w:pPr>
    </w:p>
    <w:p w14:paraId="782702B1" w14:textId="77777777" w:rsidR="00C8675D" w:rsidRPr="00C8675D" w:rsidRDefault="00C8675D" w:rsidP="00C8675D">
      <w:pPr>
        <w:widowControl w:val="0"/>
        <w:numPr>
          <w:ilvl w:val="1"/>
          <w:numId w:val="22"/>
        </w:numPr>
        <w:tabs>
          <w:tab w:val="left" w:pos="289"/>
        </w:tabs>
        <w:autoSpaceDE w:val="0"/>
        <w:autoSpaceDN w:val="0"/>
        <w:adjustRightInd w:val="0"/>
        <w:spacing w:line="270" w:lineRule="exact"/>
        <w:ind w:left="20"/>
        <w:jc w:val="center"/>
        <w:rPr>
          <w:b/>
          <w:i/>
          <w:iCs/>
        </w:rPr>
      </w:pPr>
      <w:r w:rsidRPr="00C8675D">
        <w:rPr>
          <w:b/>
          <w:iCs/>
          <w:shd w:val="clear" w:color="auto" w:fill="FFFFFF"/>
        </w:rPr>
        <w:t>Ответственность за нарушение трудовой дисциплины.</w:t>
      </w:r>
    </w:p>
    <w:p w14:paraId="0B9F29A7" w14:textId="77777777" w:rsidR="00C8675D" w:rsidRPr="00C8675D" w:rsidRDefault="00C8675D" w:rsidP="00C8675D">
      <w:pPr>
        <w:spacing w:line="322" w:lineRule="exact"/>
        <w:ind w:left="20" w:right="20" w:firstLine="700"/>
        <w:jc w:val="both"/>
      </w:pPr>
      <w:r w:rsidRPr="00C8675D">
        <w:rPr>
          <w:shd w:val="clear" w:color="auto" w:fill="FFFFFF"/>
        </w:rPr>
        <w:t>Нарушение трудовой дисциплины, то есть неисполнение или ненадлежащее исполнение по вине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740DAE20" w14:textId="77777777" w:rsidR="00C8675D" w:rsidRPr="00C8675D" w:rsidRDefault="00C8675D" w:rsidP="00C8675D">
      <w:pPr>
        <w:spacing w:line="322" w:lineRule="exact"/>
        <w:ind w:left="20" w:right="20" w:firstLine="700"/>
        <w:jc w:val="both"/>
      </w:pPr>
      <w:r w:rsidRPr="00C8675D">
        <w:rPr>
          <w:shd w:val="clear" w:color="auto" w:fill="FFFFFF"/>
        </w:rPr>
        <w:t>7.1. За нарушение трудовой дисциплины администрация школы применяет следующие дисциплинарные взыскания:</w:t>
      </w:r>
    </w:p>
    <w:p w14:paraId="4BDE063F" w14:textId="77777777" w:rsidR="00C8675D" w:rsidRPr="00C8675D" w:rsidRDefault="00C8675D" w:rsidP="00C8675D">
      <w:pPr>
        <w:tabs>
          <w:tab w:val="left" w:pos="998"/>
        </w:tabs>
        <w:spacing w:line="322" w:lineRule="exact"/>
        <w:ind w:left="20" w:firstLine="700"/>
        <w:jc w:val="both"/>
      </w:pPr>
      <w:r w:rsidRPr="00C8675D">
        <w:rPr>
          <w:shd w:val="clear" w:color="auto" w:fill="FFFFFF"/>
        </w:rPr>
        <w:t>а)</w:t>
      </w:r>
      <w:r w:rsidRPr="00C8675D">
        <w:rPr>
          <w:shd w:val="clear" w:color="auto" w:fill="FFFFFF"/>
        </w:rPr>
        <w:tab/>
        <w:t>замечание;</w:t>
      </w:r>
    </w:p>
    <w:p w14:paraId="1FA28C36" w14:textId="77777777" w:rsidR="00C8675D" w:rsidRPr="00C8675D" w:rsidRDefault="00C8675D" w:rsidP="00C8675D">
      <w:pPr>
        <w:tabs>
          <w:tab w:val="left" w:pos="1027"/>
        </w:tabs>
        <w:spacing w:line="322" w:lineRule="exact"/>
        <w:ind w:left="20" w:firstLine="700"/>
        <w:jc w:val="both"/>
      </w:pPr>
      <w:r w:rsidRPr="00C8675D">
        <w:rPr>
          <w:shd w:val="clear" w:color="auto" w:fill="FFFFFF"/>
        </w:rPr>
        <w:t>б)</w:t>
      </w:r>
      <w:r w:rsidRPr="00C8675D">
        <w:rPr>
          <w:shd w:val="clear" w:color="auto" w:fill="FFFFFF"/>
        </w:rPr>
        <w:tab/>
        <w:t>выговор;</w:t>
      </w:r>
    </w:p>
    <w:p w14:paraId="39E9A79E" w14:textId="77777777" w:rsidR="00C8675D" w:rsidRPr="00C8675D" w:rsidRDefault="00C8675D" w:rsidP="00C8675D">
      <w:pPr>
        <w:tabs>
          <w:tab w:val="left" w:pos="1003"/>
        </w:tabs>
        <w:spacing w:line="322" w:lineRule="exact"/>
        <w:ind w:left="20" w:firstLine="700"/>
        <w:jc w:val="both"/>
      </w:pPr>
      <w:r w:rsidRPr="00C8675D">
        <w:rPr>
          <w:shd w:val="clear" w:color="auto" w:fill="FFFFFF"/>
        </w:rPr>
        <w:t>в)</w:t>
      </w:r>
      <w:r w:rsidRPr="00C8675D">
        <w:rPr>
          <w:shd w:val="clear" w:color="auto" w:fill="FFFFFF"/>
        </w:rPr>
        <w:tab/>
        <w:t>строгий выговор;</w:t>
      </w:r>
    </w:p>
    <w:p w14:paraId="53D0347C" w14:textId="77777777" w:rsidR="00C8675D" w:rsidRPr="00C8675D" w:rsidRDefault="00C8675D" w:rsidP="00C8675D">
      <w:pPr>
        <w:tabs>
          <w:tab w:val="left" w:pos="989"/>
        </w:tabs>
        <w:spacing w:line="322" w:lineRule="exact"/>
        <w:ind w:left="20" w:firstLine="700"/>
        <w:jc w:val="both"/>
      </w:pPr>
      <w:r w:rsidRPr="00C8675D">
        <w:rPr>
          <w:shd w:val="clear" w:color="auto" w:fill="FFFFFF"/>
        </w:rPr>
        <w:t>г)</w:t>
      </w:r>
      <w:r w:rsidRPr="00C8675D">
        <w:rPr>
          <w:shd w:val="clear" w:color="auto" w:fill="FFFFFF"/>
        </w:rPr>
        <w:tab/>
        <w:t>увольнение.</w:t>
      </w:r>
    </w:p>
    <w:p w14:paraId="757A5BF3" w14:textId="77777777" w:rsidR="00C8675D" w:rsidRPr="00C8675D" w:rsidRDefault="00C8675D" w:rsidP="00C8675D">
      <w:pPr>
        <w:widowControl w:val="0"/>
        <w:numPr>
          <w:ilvl w:val="0"/>
          <w:numId w:val="24"/>
        </w:numPr>
        <w:tabs>
          <w:tab w:val="left" w:pos="1374"/>
        </w:tabs>
        <w:autoSpaceDE w:val="0"/>
        <w:autoSpaceDN w:val="0"/>
        <w:adjustRightInd w:val="0"/>
        <w:spacing w:line="322" w:lineRule="exact"/>
        <w:ind w:left="20" w:right="20" w:firstLine="700"/>
        <w:jc w:val="both"/>
      </w:pPr>
      <w:r w:rsidRPr="00C8675D">
        <w:rPr>
          <w:shd w:val="clear" w:color="auto" w:fill="FFFFFF"/>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или правилами внутреннего трудового распорядка, если к работнику ранее применялись меры дисциплинарного или общественного взыскания,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w:t>
      </w:r>
    </w:p>
    <w:p w14:paraId="7226707C" w14:textId="77777777" w:rsidR="00C8675D" w:rsidRPr="00C8675D" w:rsidRDefault="00C8675D" w:rsidP="00C8675D">
      <w:pPr>
        <w:widowControl w:val="0"/>
        <w:numPr>
          <w:ilvl w:val="0"/>
          <w:numId w:val="24"/>
        </w:numPr>
        <w:tabs>
          <w:tab w:val="left" w:pos="1359"/>
        </w:tabs>
        <w:autoSpaceDE w:val="0"/>
        <w:autoSpaceDN w:val="0"/>
        <w:adjustRightInd w:val="0"/>
        <w:spacing w:line="322" w:lineRule="exact"/>
        <w:ind w:left="20" w:right="20" w:firstLine="700"/>
        <w:jc w:val="both"/>
      </w:pPr>
      <w:r w:rsidRPr="00C8675D">
        <w:rPr>
          <w:shd w:val="clear" w:color="auto" w:fill="FFFFFF"/>
        </w:rPr>
        <w:t>Дисциплинарные взыскания применяются руководителем школы в соответствии с действующим законодательством. До применения дисциплинарного взыскания от нарушителей трудовой дисциплины должны быть затребованы объяснения в письменной форме. Отказ работника дать объяснения не может служить препятствие для применения взыскания.</w:t>
      </w:r>
    </w:p>
    <w:p w14:paraId="47B644F3" w14:textId="77777777" w:rsidR="00C8675D" w:rsidRPr="00C8675D" w:rsidRDefault="00C8675D" w:rsidP="00C8675D">
      <w:pPr>
        <w:spacing w:line="322" w:lineRule="exact"/>
        <w:ind w:left="20" w:right="20" w:firstLine="340"/>
        <w:jc w:val="both"/>
      </w:pPr>
      <w:r w:rsidRPr="00C8675D">
        <w:rPr>
          <w:shd w:val="clear" w:color="auto" w:fill="FFFFFF"/>
        </w:rPr>
        <w:t>. 7.4.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14:paraId="367FFA84" w14:textId="77777777" w:rsidR="00C8675D" w:rsidRPr="00C8675D" w:rsidRDefault="00C8675D" w:rsidP="00C8675D">
      <w:pPr>
        <w:widowControl w:val="0"/>
        <w:numPr>
          <w:ilvl w:val="0"/>
          <w:numId w:val="25"/>
        </w:numPr>
        <w:tabs>
          <w:tab w:val="left" w:pos="1273"/>
        </w:tabs>
        <w:autoSpaceDE w:val="0"/>
        <w:autoSpaceDN w:val="0"/>
        <w:adjustRightInd w:val="0"/>
        <w:spacing w:line="322" w:lineRule="exact"/>
        <w:ind w:left="20" w:right="20" w:firstLine="700"/>
        <w:jc w:val="both"/>
      </w:pPr>
      <w:r w:rsidRPr="00C8675D">
        <w:rPr>
          <w:shd w:val="clear" w:color="auto" w:fill="FFFFFF"/>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14:paraId="66BA646E" w14:textId="77777777" w:rsidR="00C8675D" w:rsidRPr="00C8675D" w:rsidRDefault="00C8675D" w:rsidP="00C8675D">
      <w:pPr>
        <w:widowControl w:val="0"/>
        <w:numPr>
          <w:ilvl w:val="0"/>
          <w:numId w:val="25"/>
        </w:numPr>
        <w:tabs>
          <w:tab w:val="left" w:pos="1422"/>
        </w:tabs>
        <w:autoSpaceDE w:val="0"/>
        <w:autoSpaceDN w:val="0"/>
        <w:adjustRightInd w:val="0"/>
        <w:spacing w:line="322" w:lineRule="exact"/>
        <w:ind w:left="20" w:right="20" w:firstLine="700"/>
        <w:jc w:val="both"/>
      </w:pPr>
      <w:r w:rsidRPr="00C8675D">
        <w:rPr>
          <w:shd w:val="clear" w:color="auto" w:fill="FFFFFF"/>
        </w:rPr>
        <w:t>Работники, избранные в состав профсоюзного комитета и не освобожденные от своей производственной работы, не могут быть подвергнуты дисциплинарному взысканию без предварительного согласия профсоюзного комитета, а председатель этого комитета и профсоюзной организации - без предварительного согласия вышестоящего профсоюзного органа.</w:t>
      </w:r>
    </w:p>
    <w:p w14:paraId="17ABBEEF" w14:textId="77777777" w:rsidR="00C8675D" w:rsidRPr="00C8675D" w:rsidRDefault="00C8675D" w:rsidP="00C8675D">
      <w:pPr>
        <w:widowControl w:val="0"/>
        <w:numPr>
          <w:ilvl w:val="0"/>
          <w:numId w:val="25"/>
        </w:numPr>
        <w:tabs>
          <w:tab w:val="left" w:pos="1292"/>
        </w:tabs>
        <w:autoSpaceDE w:val="0"/>
        <w:autoSpaceDN w:val="0"/>
        <w:adjustRightInd w:val="0"/>
        <w:spacing w:line="322" w:lineRule="exact"/>
        <w:ind w:left="20" w:right="20" w:firstLine="700"/>
        <w:jc w:val="both"/>
      </w:pPr>
      <w:r w:rsidRPr="00C8675D">
        <w:rPr>
          <w:shd w:val="clear" w:color="auto" w:fill="FFFFFF"/>
        </w:rPr>
        <w:t>За каждое нарушению трудовой дисциплины может быть применено только одно дисциплинарное взыскание.</w:t>
      </w:r>
    </w:p>
    <w:p w14:paraId="32C88AAD" w14:textId="77777777" w:rsidR="00C8675D" w:rsidRPr="00C8675D" w:rsidRDefault="00C8675D" w:rsidP="00C8675D">
      <w:pPr>
        <w:widowControl w:val="0"/>
        <w:numPr>
          <w:ilvl w:val="0"/>
          <w:numId w:val="25"/>
        </w:numPr>
        <w:tabs>
          <w:tab w:val="left" w:pos="1239"/>
        </w:tabs>
        <w:autoSpaceDE w:val="0"/>
        <w:autoSpaceDN w:val="0"/>
        <w:adjustRightInd w:val="0"/>
        <w:spacing w:line="322" w:lineRule="exact"/>
        <w:ind w:left="20" w:right="20" w:firstLine="700"/>
        <w:jc w:val="both"/>
      </w:pPr>
      <w:r w:rsidRPr="00C8675D">
        <w:rPr>
          <w:shd w:val="clear" w:color="auto" w:fill="FFFFFF"/>
        </w:rPr>
        <w:lastRenderedPageBreak/>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527CDCFF" w14:textId="77777777" w:rsidR="00C8675D" w:rsidRPr="00C8675D" w:rsidRDefault="00C8675D" w:rsidP="00C8675D">
      <w:pPr>
        <w:widowControl w:val="0"/>
        <w:numPr>
          <w:ilvl w:val="0"/>
          <w:numId w:val="25"/>
        </w:numPr>
        <w:tabs>
          <w:tab w:val="left" w:pos="1249"/>
        </w:tabs>
        <w:autoSpaceDE w:val="0"/>
        <w:autoSpaceDN w:val="0"/>
        <w:adjustRightInd w:val="0"/>
        <w:spacing w:line="322" w:lineRule="exact"/>
        <w:ind w:left="20" w:right="20" w:firstLine="700"/>
        <w:jc w:val="both"/>
      </w:pPr>
      <w:r w:rsidRPr="00C8675D">
        <w:rPr>
          <w:shd w:val="clear" w:color="auto" w:fill="FFFFFF"/>
        </w:rPr>
        <w:t>Приказ о применении дисциплинарного взыскания с указанием мотивов его применения объявляются работнику, подвергнутому взысканию, под расписку в трехдневный срок. В необходимых случаях приказ доводится до сведения работников школы.</w:t>
      </w:r>
    </w:p>
    <w:p w14:paraId="1B370DC9" w14:textId="77777777" w:rsidR="00C8675D" w:rsidRPr="00C8675D" w:rsidRDefault="00C8675D" w:rsidP="00C8675D">
      <w:pPr>
        <w:widowControl w:val="0"/>
        <w:numPr>
          <w:ilvl w:val="0"/>
          <w:numId w:val="25"/>
        </w:numPr>
        <w:tabs>
          <w:tab w:val="left" w:pos="1431"/>
        </w:tabs>
        <w:autoSpaceDE w:val="0"/>
        <w:autoSpaceDN w:val="0"/>
        <w:adjustRightInd w:val="0"/>
        <w:spacing w:line="322" w:lineRule="exact"/>
        <w:ind w:left="20" w:right="20" w:firstLine="700"/>
        <w:jc w:val="both"/>
      </w:pPr>
      <w:r w:rsidRPr="00C8675D">
        <w:rPr>
          <w:shd w:val="clear" w:color="auto" w:fill="FFFFFF"/>
        </w:rPr>
        <w:t>Если в течение года со дня наложения дисциплинарного взыскания рабо тник не будет подвергнут новому дисциплинарному взысканию, то он считается не подвергавшимся дисциплинарному взысканию.</w:t>
      </w:r>
    </w:p>
    <w:p w14:paraId="2A18A81F" w14:textId="77777777" w:rsidR="00C8675D" w:rsidRPr="00C8675D" w:rsidRDefault="00C8675D" w:rsidP="00C8675D">
      <w:pPr>
        <w:widowControl w:val="0"/>
        <w:numPr>
          <w:ilvl w:val="0"/>
          <w:numId w:val="25"/>
        </w:numPr>
        <w:tabs>
          <w:tab w:val="left" w:pos="1470"/>
        </w:tabs>
        <w:autoSpaceDE w:val="0"/>
        <w:autoSpaceDN w:val="0"/>
        <w:adjustRightInd w:val="0"/>
        <w:spacing w:line="322" w:lineRule="exact"/>
        <w:ind w:left="20" w:right="20" w:firstLine="700"/>
        <w:jc w:val="both"/>
      </w:pPr>
      <w:r w:rsidRPr="00C8675D">
        <w:rPr>
          <w:shd w:val="clear" w:color="auto" w:fill="FFFFFF"/>
        </w:rPr>
        <w:t>Администрация школы по своей инициативе или по ходатайству трудового коллектива может издать приказ о снятии взыскания, не ожидая истечения года, если работник проявил себя как хороший добросовестный работник.</w:t>
      </w:r>
    </w:p>
    <w:p w14:paraId="0EF66769" w14:textId="77777777" w:rsidR="00C8675D" w:rsidRPr="00C8675D" w:rsidRDefault="00C8675D" w:rsidP="00C8675D">
      <w:pPr>
        <w:widowControl w:val="0"/>
        <w:numPr>
          <w:ilvl w:val="0"/>
          <w:numId w:val="25"/>
        </w:numPr>
        <w:tabs>
          <w:tab w:val="left" w:pos="1364"/>
        </w:tabs>
        <w:autoSpaceDE w:val="0"/>
        <w:autoSpaceDN w:val="0"/>
        <w:adjustRightInd w:val="0"/>
        <w:spacing w:line="322" w:lineRule="exact"/>
        <w:ind w:left="20" w:right="20" w:firstLine="700"/>
        <w:jc w:val="both"/>
      </w:pPr>
      <w:r w:rsidRPr="00C8675D">
        <w:rPr>
          <w:shd w:val="clear" w:color="auto" w:fill="FFFFFF"/>
        </w:rPr>
        <w:t>В течение срока действия дисциплинарного взыскания меры поощрения, указанные в настоящих Правилах, к работнику не применяются.</w:t>
      </w:r>
    </w:p>
    <w:p w14:paraId="26B597DA" w14:textId="77777777" w:rsidR="00C8675D" w:rsidRDefault="00C8675D" w:rsidP="00A44E4F">
      <w:pPr>
        <w:ind w:left="5664" w:firstLine="709"/>
        <w:jc w:val="both"/>
        <w:rPr>
          <w:i/>
          <w:color w:val="000000"/>
        </w:rPr>
      </w:pPr>
    </w:p>
    <w:p w14:paraId="24E9E317" w14:textId="43427B0E" w:rsidR="00AD5AC4" w:rsidRPr="00AD5AC4" w:rsidRDefault="00AD5AC4" w:rsidP="00AD5AC4">
      <w:pPr>
        <w:autoSpaceDE w:val="0"/>
        <w:autoSpaceDN w:val="0"/>
        <w:adjustRightInd w:val="0"/>
        <w:spacing w:after="200" w:line="276" w:lineRule="auto"/>
        <w:jc w:val="right"/>
        <w:rPr>
          <w:rFonts w:eastAsia="Calibri"/>
          <w:b/>
          <w:i/>
          <w:iCs/>
          <w:lang w:eastAsia="en-US"/>
        </w:rPr>
      </w:pPr>
      <w:r>
        <w:rPr>
          <w:rFonts w:eastAsia="Calibri"/>
          <w:b/>
          <w:i/>
          <w:iCs/>
          <w:lang w:eastAsia="en-US"/>
        </w:rPr>
        <w:t>Приложение № 2</w:t>
      </w:r>
    </w:p>
    <w:p w14:paraId="3BB9A513" w14:textId="77777777" w:rsidR="00AD5AC4" w:rsidRPr="00AD5AC4" w:rsidRDefault="00AD5AC4" w:rsidP="00AD5AC4">
      <w:pPr>
        <w:autoSpaceDE w:val="0"/>
        <w:autoSpaceDN w:val="0"/>
        <w:adjustRightInd w:val="0"/>
        <w:jc w:val="center"/>
        <w:rPr>
          <w:rFonts w:eastAsia="Calibri"/>
          <w:b/>
          <w:bCs/>
          <w:lang w:eastAsia="en-US"/>
        </w:rPr>
      </w:pPr>
      <w:r w:rsidRPr="00AD5AC4">
        <w:rPr>
          <w:rFonts w:eastAsia="Calibri"/>
          <w:b/>
          <w:bCs/>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14:paraId="5BFE9AD3" w14:textId="77777777" w:rsidR="00AD5AC4" w:rsidRPr="00AD5AC4" w:rsidRDefault="00AD5AC4" w:rsidP="00AD5AC4">
      <w:pPr>
        <w:autoSpaceDE w:val="0"/>
        <w:autoSpaceDN w:val="0"/>
        <w:adjustRightInd w:val="0"/>
        <w:jc w:val="center"/>
        <w:rPr>
          <w:rFonts w:eastAsia="Calibri"/>
          <w:b/>
          <w:bCs/>
          <w:lang w:eastAsia="en-US"/>
        </w:rPr>
      </w:pPr>
    </w:p>
    <w:tbl>
      <w:tblPr>
        <w:tblW w:w="975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3060"/>
        <w:gridCol w:w="2983"/>
      </w:tblGrid>
      <w:tr w:rsidR="00AD5AC4" w:rsidRPr="00AD5AC4" w14:paraId="69F3FA09" w14:textId="77777777" w:rsidTr="005C2194">
        <w:tc>
          <w:tcPr>
            <w:tcW w:w="648" w:type="dxa"/>
            <w:tcBorders>
              <w:top w:val="single" w:sz="4" w:space="0" w:color="auto"/>
              <w:left w:val="single" w:sz="4" w:space="0" w:color="auto"/>
              <w:bottom w:val="single" w:sz="4" w:space="0" w:color="auto"/>
              <w:right w:val="single" w:sz="4" w:space="0" w:color="auto"/>
            </w:tcBorders>
            <w:hideMark/>
          </w:tcPr>
          <w:p w14:paraId="51867116" w14:textId="77777777" w:rsidR="00AD5AC4" w:rsidRPr="00AD5AC4" w:rsidRDefault="00AD5AC4" w:rsidP="00AD5AC4">
            <w:pPr>
              <w:autoSpaceDE w:val="0"/>
              <w:autoSpaceDN w:val="0"/>
              <w:adjustRightInd w:val="0"/>
              <w:rPr>
                <w:rFonts w:eastAsia="Calibri"/>
                <w:lang w:eastAsia="en-US"/>
              </w:rPr>
            </w:pPr>
            <w:r w:rsidRPr="00AD5AC4">
              <w:rPr>
                <w:rFonts w:eastAsia="Calibri"/>
                <w:lang w:eastAsia="en-US"/>
              </w:rPr>
              <w:t>№ п/п</w:t>
            </w:r>
          </w:p>
        </w:tc>
        <w:tc>
          <w:tcPr>
            <w:tcW w:w="3060" w:type="dxa"/>
            <w:tcBorders>
              <w:top w:val="single" w:sz="4" w:space="0" w:color="auto"/>
              <w:left w:val="single" w:sz="4" w:space="0" w:color="auto"/>
              <w:bottom w:val="single" w:sz="4" w:space="0" w:color="auto"/>
              <w:right w:val="single" w:sz="4" w:space="0" w:color="auto"/>
            </w:tcBorders>
            <w:hideMark/>
          </w:tcPr>
          <w:p w14:paraId="2DAD2A11" w14:textId="77777777" w:rsidR="00AD5AC4" w:rsidRPr="00AD5AC4" w:rsidRDefault="00AD5AC4" w:rsidP="00AD5AC4">
            <w:pPr>
              <w:autoSpaceDE w:val="0"/>
              <w:autoSpaceDN w:val="0"/>
              <w:adjustRightInd w:val="0"/>
              <w:jc w:val="center"/>
              <w:rPr>
                <w:rFonts w:eastAsia="Calibri"/>
                <w:lang w:eastAsia="en-US"/>
              </w:rPr>
            </w:pPr>
            <w:r w:rsidRPr="00AD5AC4">
              <w:rPr>
                <w:rFonts w:eastAsia="Calibri"/>
                <w:lang w:eastAsia="en-US"/>
              </w:rPr>
              <w:t>Наименование профессий и должностей</w:t>
            </w:r>
          </w:p>
        </w:tc>
        <w:tc>
          <w:tcPr>
            <w:tcW w:w="3060" w:type="dxa"/>
            <w:tcBorders>
              <w:top w:val="single" w:sz="4" w:space="0" w:color="auto"/>
              <w:left w:val="single" w:sz="4" w:space="0" w:color="auto"/>
              <w:bottom w:val="single" w:sz="4" w:space="0" w:color="auto"/>
              <w:right w:val="single" w:sz="4" w:space="0" w:color="auto"/>
            </w:tcBorders>
            <w:hideMark/>
          </w:tcPr>
          <w:p w14:paraId="6733962E" w14:textId="77777777" w:rsidR="00AD5AC4" w:rsidRPr="00AD5AC4" w:rsidRDefault="00AD5AC4" w:rsidP="00AD5AC4">
            <w:pPr>
              <w:autoSpaceDE w:val="0"/>
              <w:autoSpaceDN w:val="0"/>
              <w:adjustRightInd w:val="0"/>
              <w:jc w:val="center"/>
              <w:rPr>
                <w:rFonts w:eastAsia="Calibri"/>
                <w:lang w:eastAsia="en-US"/>
              </w:rPr>
            </w:pPr>
            <w:r w:rsidRPr="00AD5AC4">
              <w:rPr>
                <w:rFonts w:eastAsia="Calibri"/>
                <w:lang w:eastAsia="en-US"/>
              </w:rPr>
              <w:t>Продолжительность дополнительного отпуска (в рабочих днях)</w:t>
            </w:r>
          </w:p>
        </w:tc>
        <w:tc>
          <w:tcPr>
            <w:tcW w:w="2983" w:type="dxa"/>
            <w:tcBorders>
              <w:top w:val="single" w:sz="4" w:space="0" w:color="auto"/>
              <w:left w:val="single" w:sz="4" w:space="0" w:color="auto"/>
              <w:bottom w:val="single" w:sz="4" w:space="0" w:color="auto"/>
              <w:right w:val="single" w:sz="4" w:space="0" w:color="auto"/>
            </w:tcBorders>
            <w:hideMark/>
          </w:tcPr>
          <w:p w14:paraId="411551E8" w14:textId="77777777" w:rsidR="00AD5AC4" w:rsidRPr="00AD5AC4" w:rsidRDefault="00AD5AC4" w:rsidP="00AD5AC4">
            <w:pPr>
              <w:autoSpaceDE w:val="0"/>
              <w:autoSpaceDN w:val="0"/>
              <w:adjustRightInd w:val="0"/>
              <w:jc w:val="center"/>
              <w:rPr>
                <w:rFonts w:eastAsia="Calibri"/>
                <w:lang w:eastAsia="en-US"/>
              </w:rPr>
            </w:pPr>
            <w:r w:rsidRPr="00AD5AC4">
              <w:rPr>
                <w:rFonts w:eastAsia="Calibri"/>
                <w:lang w:eastAsia="en-US"/>
              </w:rPr>
              <w:t>Продолжительность сокращенного рабочего дня (в часах)</w:t>
            </w:r>
          </w:p>
        </w:tc>
      </w:tr>
      <w:tr w:rsidR="00AD5AC4" w:rsidRPr="00AD5AC4" w14:paraId="65F24103" w14:textId="77777777" w:rsidTr="005C2194">
        <w:tc>
          <w:tcPr>
            <w:tcW w:w="648" w:type="dxa"/>
            <w:tcBorders>
              <w:top w:val="single" w:sz="4" w:space="0" w:color="auto"/>
              <w:left w:val="single" w:sz="4" w:space="0" w:color="auto"/>
              <w:bottom w:val="single" w:sz="4" w:space="0" w:color="auto"/>
              <w:right w:val="single" w:sz="4" w:space="0" w:color="auto"/>
            </w:tcBorders>
            <w:hideMark/>
          </w:tcPr>
          <w:p w14:paraId="4FCC136B" w14:textId="77777777" w:rsidR="00AD5AC4" w:rsidRPr="00AD5AC4" w:rsidRDefault="00AD5AC4" w:rsidP="00AD5AC4">
            <w:pPr>
              <w:autoSpaceDE w:val="0"/>
              <w:autoSpaceDN w:val="0"/>
              <w:adjustRightInd w:val="0"/>
              <w:rPr>
                <w:rFonts w:eastAsia="Calibri"/>
                <w:lang w:eastAsia="en-US"/>
              </w:rPr>
            </w:pPr>
            <w:r w:rsidRPr="00AD5AC4">
              <w:rPr>
                <w:rFonts w:eastAsia="Calibri"/>
                <w:lang w:eastAsia="en-US"/>
              </w:rPr>
              <w:t>1.</w:t>
            </w:r>
          </w:p>
        </w:tc>
        <w:tc>
          <w:tcPr>
            <w:tcW w:w="3060" w:type="dxa"/>
            <w:tcBorders>
              <w:top w:val="single" w:sz="4" w:space="0" w:color="auto"/>
              <w:left w:val="single" w:sz="4" w:space="0" w:color="auto"/>
              <w:bottom w:val="single" w:sz="4" w:space="0" w:color="auto"/>
              <w:right w:val="single" w:sz="4" w:space="0" w:color="auto"/>
            </w:tcBorders>
            <w:hideMark/>
          </w:tcPr>
          <w:p w14:paraId="6311DC24" w14:textId="77777777" w:rsidR="00AD5AC4" w:rsidRPr="00AD5AC4" w:rsidRDefault="00AD5AC4" w:rsidP="00AD5AC4">
            <w:pPr>
              <w:tabs>
                <w:tab w:val="right" w:pos="2844"/>
              </w:tabs>
              <w:autoSpaceDE w:val="0"/>
              <w:autoSpaceDN w:val="0"/>
              <w:adjustRightInd w:val="0"/>
              <w:rPr>
                <w:rFonts w:eastAsia="Calibri"/>
                <w:lang w:eastAsia="en-US"/>
              </w:rPr>
            </w:pPr>
            <w:r w:rsidRPr="00AD5AC4">
              <w:rPr>
                <w:rFonts w:eastAsia="Calibri"/>
                <w:lang w:eastAsia="en-US"/>
              </w:rPr>
              <w:t>Повар, постоянно</w:t>
            </w:r>
            <w:r w:rsidRPr="00AD5AC4">
              <w:rPr>
                <w:rFonts w:eastAsia="Calibri"/>
                <w:lang w:eastAsia="en-US"/>
              </w:rPr>
              <w:tab/>
            </w:r>
          </w:p>
          <w:p w14:paraId="3F373CFA" w14:textId="77777777" w:rsidR="00AD5AC4" w:rsidRPr="00AD5AC4" w:rsidRDefault="00AD5AC4" w:rsidP="00AD5AC4">
            <w:pPr>
              <w:autoSpaceDE w:val="0"/>
              <w:autoSpaceDN w:val="0"/>
              <w:adjustRightInd w:val="0"/>
              <w:rPr>
                <w:rFonts w:eastAsia="Calibri"/>
                <w:lang w:eastAsia="en-US"/>
              </w:rPr>
            </w:pPr>
            <w:r w:rsidRPr="00AD5AC4">
              <w:rPr>
                <w:rFonts w:eastAsia="Calibri"/>
                <w:lang w:eastAsia="en-US"/>
              </w:rPr>
              <w:t>работающий у плиты</w:t>
            </w:r>
          </w:p>
        </w:tc>
        <w:tc>
          <w:tcPr>
            <w:tcW w:w="3060" w:type="dxa"/>
            <w:tcBorders>
              <w:top w:val="single" w:sz="4" w:space="0" w:color="auto"/>
              <w:left w:val="single" w:sz="4" w:space="0" w:color="auto"/>
              <w:bottom w:val="single" w:sz="4" w:space="0" w:color="auto"/>
              <w:right w:val="single" w:sz="4" w:space="0" w:color="auto"/>
            </w:tcBorders>
          </w:tcPr>
          <w:p w14:paraId="452B0BE0" w14:textId="77777777" w:rsidR="00AD5AC4" w:rsidRPr="00AD5AC4" w:rsidRDefault="00AD5AC4" w:rsidP="00AD5AC4">
            <w:pPr>
              <w:autoSpaceDE w:val="0"/>
              <w:autoSpaceDN w:val="0"/>
              <w:adjustRightInd w:val="0"/>
              <w:jc w:val="center"/>
              <w:rPr>
                <w:rFonts w:eastAsia="Calibri"/>
                <w:lang w:eastAsia="en-US"/>
              </w:rPr>
            </w:pPr>
          </w:p>
          <w:p w14:paraId="1F736E0A" w14:textId="77777777" w:rsidR="00AD5AC4" w:rsidRPr="00AD5AC4" w:rsidRDefault="00AD5AC4" w:rsidP="00AD5AC4">
            <w:pPr>
              <w:autoSpaceDE w:val="0"/>
              <w:autoSpaceDN w:val="0"/>
              <w:adjustRightInd w:val="0"/>
              <w:jc w:val="center"/>
              <w:rPr>
                <w:rFonts w:eastAsia="Calibri"/>
                <w:lang w:eastAsia="en-US"/>
              </w:rPr>
            </w:pPr>
            <w:r w:rsidRPr="00AD5AC4">
              <w:rPr>
                <w:rFonts w:eastAsia="Calibri"/>
                <w:lang w:eastAsia="en-US"/>
              </w:rPr>
              <w:t>6</w:t>
            </w:r>
          </w:p>
        </w:tc>
        <w:tc>
          <w:tcPr>
            <w:tcW w:w="2983" w:type="dxa"/>
            <w:tcBorders>
              <w:top w:val="single" w:sz="4" w:space="0" w:color="auto"/>
              <w:left w:val="single" w:sz="4" w:space="0" w:color="auto"/>
              <w:bottom w:val="single" w:sz="4" w:space="0" w:color="auto"/>
              <w:right w:val="single" w:sz="4" w:space="0" w:color="auto"/>
            </w:tcBorders>
          </w:tcPr>
          <w:p w14:paraId="2A512B0F" w14:textId="77777777" w:rsidR="00AD5AC4" w:rsidRPr="00AD5AC4" w:rsidRDefault="00AD5AC4" w:rsidP="00AD5AC4">
            <w:pPr>
              <w:autoSpaceDE w:val="0"/>
              <w:autoSpaceDN w:val="0"/>
              <w:adjustRightInd w:val="0"/>
              <w:jc w:val="center"/>
              <w:rPr>
                <w:rFonts w:eastAsia="Calibri"/>
                <w:lang w:eastAsia="en-US"/>
              </w:rPr>
            </w:pPr>
          </w:p>
          <w:p w14:paraId="06EDA57C" w14:textId="77777777" w:rsidR="00AD5AC4" w:rsidRPr="00AD5AC4" w:rsidRDefault="00AD5AC4" w:rsidP="00AD5AC4">
            <w:pPr>
              <w:autoSpaceDE w:val="0"/>
              <w:autoSpaceDN w:val="0"/>
              <w:adjustRightInd w:val="0"/>
              <w:jc w:val="center"/>
              <w:rPr>
                <w:rFonts w:eastAsia="Calibri"/>
                <w:lang w:eastAsia="en-US"/>
              </w:rPr>
            </w:pPr>
            <w:r w:rsidRPr="00AD5AC4">
              <w:rPr>
                <w:rFonts w:eastAsia="Calibri"/>
                <w:lang w:eastAsia="en-US"/>
              </w:rPr>
              <w:t>-</w:t>
            </w:r>
          </w:p>
        </w:tc>
      </w:tr>
    </w:tbl>
    <w:p w14:paraId="19B50E6C" w14:textId="77777777" w:rsidR="00AD5AC4" w:rsidRPr="00AD5AC4" w:rsidRDefault="00AD5AC4" w:rsidP="00AD5AC4">
      <w:pPr>
        <w:autoSpaceDE w:val="0"/>
        <w:autoSpaceDN w:val="0"/>
        <w:adjustRightInd w:val="0"/>
        <w:rPr>
          <w:rFonts w:eastAsia="Calibri"/>
          <w:lang w:eastAsia="en-US"/>
        </w:rPr>
      </w:pPr>
    </w:p>
    <w:p w14:paraId="51F70226" w14:textId="77777777" w:rsidR="00AD5AC4" w:rsidRPr="00AD5AC4" w:rsidRDefault="00AD5AC4" w:rsidP="00AD5AC4">
      <w:pPr>
        <w:autoSpaceDE w:val="0"/>
        <w:autoSpaceDN w:val="0"/>
        <w:adjustRightInd w:val="0"/>
        <w:rPr>
          <w:rFonts w:eastAsia="Calibri"/>
          <w:lang w:eastAsia="en-US"/>
        </w:rPr>
      </w:pPr>
      <w:r w:rsidRPr="00AD5AC4">
        <w:rPr>
          <w:rFonts w:eastAsia="Calibri"/>
          <w:lang w:eastAsia="en-US"/>
        </w:rPr>
        <w:t>Основание: Постановление Госкомитета Совета Министров СССР и Президиума ВЦСПС от 25 октября 1974 г. № 298/П-22 в редакции от 29.05.1991 года</w:t>
      </w:r>
    </w:p>
    <w:p w14:paraId="0C1A5F7F" w14:textId="77777777" w:rsidR="00AD5AC4" w:rsidRPr="00AD5AC4" w:rsidRDefault="00AD5AC4" w:rsidP="00AD5AC4">
      <w:pPr>
        <w:autoSpaceDE w:val="0"/>
        <w:autoSpaceDN w:val="0"/>
        <w:adjustRightInd w:val="0"/>
        <w:rPr>
          <w:rFonts w:eastAsia="Calibri"/>
          <w:lang w:eastAsia="en-US"/>
        </w:rPr>
      </w:pPr>
    </w:p>
    <w:p w14:paraId="07DFC0B5" w14:textId="77777777" w:rsidR="00AD5AC4" w:rsidRPr="00AD5AC4" w:rsidRDefault="00AD5AC4" w:rsidP="00AD5AC4">
      <w:pPr>
        <w:jc w:val="both"/>
        <w:rPr>
          <w:lang w:eastAsia="x-none"/>
        </w:rPr>
      </w:pPr>
      <w:r w:rsidRPr="00AD5AC4">
        <w:rPr>
          <w:rFonts w:eastAsia="Calibri"/>
          <w:lang w:val="x-none" w:eastAsia="en-US"/>
        </w:rPr>
        <w:t>Директор МБОУ «</w:t>
      </w:r>
      <w:r w:rsidRPr="00AD5AC4">
        <w:rPr>
          <w:rFonts w:eastAsia="Calibri"/>
          <w:lang w:eastAsia="en-US"/>
        </w:rPr>
        <w:t>Карадуванская гимназия имени Баки Зиятдинова</w:t>
      </w:r>
      <w:r w:rsidRPr="00AD5AC4">
        <w:rPr>
          <w:rFonts w:eastAsia="Calibri"/>
          <w:lang w:val="x-none" w:eastAsia="en-US"/>
        </w:rPr>
        <w:t xml:space="preserve">»: </w:t>
      </w:r>
      <w:r w:rsidRPr="00AD5AC4">
        <w:rPr>
          <w:lang w:eastAsia="x-none"/>
        </w:rPr>
        <w:t xml:space="preserve">__________/Г.Ф.Зарипова/                                  </w:t>
      </w:r>
    </w:p>
    <w:p w14:paraId="2DF095EE" w14:textId="77777777" w:rsidR="00AD5AC4" w:rsidRPr="00AD5AC4" w:rsidRDefault="00AD5AC4" w:rsidP="00AD5AC4">
      <w:pPr>
        <w:autoSpaceDE w:val="0"/>
        <w:autoSpaceDN w:val="0"/>
        <w:adjustRightInd w:val="0"/>
        <w:rPr>
          <w:rFonts w:eastAsia="Calibri"/>
          <w:lang w:eastAsia="en-US"/>
        </w:rPr>
      </w:pPr>
    </w:p>
    <w:p w14:paraId="01B48B74" w14:textId="212A79D1" w:rsidR="00AD5AC4" w:rsidRPr="00AD5AC4" w:rsidRDefault="00AD5AC4" w:rsidP="00AD5AC4">
      <w:pPr>
        <w:autoSpaceDE w:val="0"/>
        <w:autoSpaceDN w:val="0"/>
        <w:adjustRightInd w:val="0"/>
        <w:rPr>
          <w:rFonts w:eastAsia="Calibri"/>
          <w:i/>
          <w:iCs/>
          <w:lang w:eastAsia="en-US"/>
        </w:rPr>
      </w:pPr>
      <w:r w:rsidRPr="00AD5AC4">
        <w:rPr>
          <w:rFonts w:eastAsia="Calibri"/>
          <w:lang w:eastAsia="en-US"/>
        </w:rPr>
        <w:t xml:space="preserve">Председатель профсоюзного комитета: </w:t>
      </w:r>
      <w:r w:rsidRPr="00AD5AC4">
        <w:t>__________/Г.С.</w:t>
      </w:r>
      <w:r>
        <w:t>Рамазанова</w:t>
      </w:r>
      <w:r w:rsidRPr="00AD5AC4">
        <w:t>/</w:t>
      </w:r>
    </w:p>
    <w:p w14:paraId="1F8F5206" w14:textId="77777777" w:rsidR="00C8675D" w:rsidRDefault="00C8675D" w:rsidP="00A44E4F">
      <w:pPr>
        <w:ind w:left="5664" w:firstLine="709"/>
        <w:jc w:val="both"/>
        <w:rPr>
          <w:i/>
          <w:color w:val="000000"/>
        </w:rPr>
      </w:pPr>
    </w:p>
    <w:p w14:paraId="3E1D247E" w14:textId="77777777" w:rsidR="00D52237" w:rsidRDefault="00D52237" w:rsidP="00A44E4F">
      <w:pPr>
        <w:ind w:left="5664" w:firstLine="709"/>
        <w:jc w:val="both"/>
        <w:rPr>
          <w:i/>
          <w:color w:val="000000"/>
        </w:rPr>
      </w:pPr>
    </w:p>
    <w:p w14:paraId="7F0DC425" w14:textId="77777777" w:rsidR="00D52237" w:rsidRDefault="00D52237" w:rsidP="00A44E4F">
      <w:pPr>
        <w:ind w:left="5664" w:firstLine="709"/>
        <w:jc w:val="both"/>
        <w:rPr>
          <w:i/>
          <w:color w:val="000000"/>
        </w:rPr>
      </w:pPr>
    </w:p>
    <w:p w14:paraId="584A8320" w14:textId="18B7770A" w:rsidR="00C8675D" w:rsidRPr="005C2194" w:rsidRDefault="005C2194" w:rsidP="005C2194">
      <w:pPr>
        <w:ind w:left="5664" w:firstLine="709"/>
        <w:jc w:val="right"/>
        <w:rPr>
          <w:b/>
          <w:i/>
          <w:color w:val="000000"/>
        </w:rPr>
      </w:pPr>
      <w:r w:rsidRPr="005C2194">
        <w:rPr>
          <w:b/>
          <w:i/>
          <w:color w:val="000000"/>
        </w:rPr>
        <w:t>Приложение №3</w:t>
      </w:r>
    </w:p>
    <w:p w14:paraId="58957D67" w14:textId="77777777" w:rsidR="005C2194" w:rsidRDefault="005C2194" w:rsidP="00A44E4F">
      <w:pPr>
        <w:ind w:left="5664" w:firstLine="709"/>
        <w:jc w:val="both"/>
        <w:rPr>
          <w:i/>
          <w:color w:val="000000"/>
        </w:rPr>
      </w:pPr>
    </w:p>
    <w:p w14:paraId="7A56856D" w14:textId="77777777" w:rsidR="005C2194" w:rsidRPr="005C2194" w:rsidRDefault="005C2194" w:rsidP="005C2194">
      <w:pPr>
        <w:widowControl w:val="0"/>
        <w:ind w:firstLine="567"/>
        <w:jc w:val="center"/>
        <w:rPr>
          <w:b/>
          <w:bCs/>
          <w:snapToGrid w:val="0"/>
          <w:szCs w:val="28"/>
        </w:rPr>
      </w:pPr>
      <w:r w:rsidRPr="005C2194">
        <w:rPr>
          <w:b/>
          <w:bCs/>
          <w:snapToGrid w:val="0"/>
          <w:szCs w:val="28"/>
        </w:rPr>
        <w:t>П Е Р Е Ч Е Н Ь</w:t>
      </w:r>
    </w:p>
    <w:p w14:paraId="64499869" w14:textId="77777777" w:rsidR="005C2194" w:rsidRPr="005C2194" w:rsidRDefault="005C2194" w:rsidP="005C2194">
      <w:pPr>
        <w:widowControl w:val="0"/>
        <w:jc w:val="center"/>
        <w:rPr>
          <w:b/>
          <w:bCs/>
          <w:snapToGrid w:val="0"/>
          <w:szCs w:val="28"/>
        </w:rPr>
      </w:pPr>
      <w:r w:rsidRPr="005C2194">
        <w:rPr>
          <w:b/>
          <w:bCs/>
          <w:snapToGrid w:val="0"/>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7668F10C" w14:textId="77777777" w:rsidR="005C2194" w:rsidRPr="005C2194" w:rsidRDefault="005C2194" w:rsidP="005C2194">
      <w:pPr>
        <w:widowControl w:val="0"/>
        <w:rPr>
          <w:bCs/>
          <w:snapToGrid w:val="0"/>
          <w:szCs w:val="28"/>
        </w:rPr>
      </w:pPr>
      <w:r w:rsidRPr="005C2194">
        <w:rPr>
          <w:bCs/>
          <w:snapToGrid w:val="0"/>
          <w:szCs w:val="28"/>
        </w:rPr>
        <w:t>Виды работ с тяжелыми и вредными условиями труда, на которых устанавливаются доплаты до 12 процентов.</w:t>
      </w:r>
    </w:p>
    <w:p w14:paraId="32F451B2" w14:textId="77777777" w:rsidR="005C2194" w:rsidRPr="005C2194" w:rsidRDefault="005C2194" w:rsidP="005C2194">
      <w:pPr>
        <w:widowControl w:val="0"/>
        <w:ind w:firstLine="567"/>
        <w:jc w:val="both"/>
        <w:rPr>
          <w:snapToGrid w:val="0"/>
          <w:szCs w:val="28"/>
        </w:rPr>
      </w:pPr>
      <w:r w:rsidRPr="005C2194">
        <w:rPr>
          <w:snapToGrid w:val="0"/>
          <w:szCs w:val="28"/>
        </w:rPr>
        <w:t>1.23. Нанесение на поверхность штукатурного раствора вручную, затирка вручную.</w:t>
      </w:r>
    </w:p>
    <w:p w14:paraId="61EEE8B6" w14:textId="77777777" w:rsidR="005C2194" w:rsidRPr="005C2194" w:rsidRDefault="005C2194" w:rsidP="005C2194">
      <w:pPr>
        <w:widowControl w:val="0"/>
        <w:ind w:firstLine="567"/>
        <w:jc w:val="both"/>
        <w:rPr>
          <w:snapToGrid w:val="0"/>
          <w:szCs w:val="28"/>
        </w:rPr>
      </w:pPr>
      <w:r w:rsidRPr="005C2194">
        <w:rPr>
          <w:snapToGrid w:val="0"/>
          <w:szCs w:val="28"/>
        </w:rPr>
        <w:t>1.56. Заточка инструмента абразивными кругами сухим способом</w:t>
      </w:r>
    </w:p>
    <w:p w14:paraId="25628029" w14:textId="77777777" w:rsidR="005C2194" w:rsidRPr="005C2194" w:rsidRDefault="005C2194" w:rsidP="005C2194">
      <w:pPr>
        <w:widowControl w:val="0"/>
        <w:ind w:firstLine="567"/>
        <w:jc w:val="both"/>
        <w:rPr>
          <w:snapToGrid w:val="0"/>
          <w:szCs w:val="28"/>
        </w:rPr>
      </w:pPr>
      <w:r w:rsidRPr="005C2194">
        <w:rPr>
          <w:snapToGrid w:val="0"/>
          <w:szCs w:val="28"/>
        </w:rPr>
        <w:t xml:space="preserve">1.70. Распиловка, обрезка бревен, кряжей, брусков и других лесоматериалов, </w:t>
      </w:r>
    </w:p>
    <w:p w14:paraId="4EDB69E7" w14:textId="77777777" w:rsidR="005C2194" w:rsidRPr="005C2194" w:rsidRDefault="005C2194" w:rsidP="005C2194">
      <w:pPr>
        <w:widowControl w:val="0"/>
        <w:jc w:val="both"/>
        <w:rPr>
          <w:snapToGrid w:val="0"/>
          <w:szCs w:val="28"/>
        </w:rPr>
      </w:pPr>
      <w:r w:rsidRPr="005C2194">
        <w:rPr>
          <w:snapToGrid w:val="0"/>
          <w:szCs w:val="28"/>
        </w:rPr>
        <w:t xml:space="preserve">торцовка пиломатериалов в лесопильном потоке. </w:t>
      </w:r>
    </w:p>
    <w:p w14:paraId="527AA7EC" w14:textId="77777777" w:rsidR="005C2194" w:rsidRPr="005C2194" w:rsidRDefault="005C2194" w:rsidP="005C2194">
      <w:pPr>
        <w:widowControl w:val="0"/>
        <w:ind w:firstLine="567"/>
        <w:jc w:val="both"/>
        <w:rPr>
          <w:snapToGrid w:val="0"/>
          <w:szCs w:val="28"/>
        </w:rPr>
      </w:pPr>
      <w:r w:rsidRPr="005C2194">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w:t>
      </w:r>
      <w:r w:rsidRPr="005C2194">
        <w:rPr>
          <w:snapToGrid w:val="0"/>
          <w:szCs w:val="28"/>
        </w:rPr>
        <w:lastRenderedPageBreak/>
        <w:t xml:space="preserve">сигнализации и т. п.) в цехах (участках): котельных, турбинных, топливоподачи. </w:t>
      </w:r>
    </w:p>
    <w:p w14:paraId="4688DCE1" w14:textId="77777777" w:rsidR="005C2194" w:rsidRPr="005C2194" w:rsidRDefault="005C2194" w:rsidP="005C2194">
      <w:pPr>
        <w:tabs>
          <w:tab w:val="left" w:pos="993"/>
        </w:tabs>
        <w:spacing w:after="120"/>
        <w:rPr>
          <w:snapToGrid w:val="0"/>
          <w:lang w:val="x-none" w:eastAsia="x-none"/>
        </w:rPr>
      </w:pPr>
      <w:r w:rsidRPr="005C2194">
        <w:rPr>
          <w:snapToGrid w:val="0"/>
          <w:lang w:eastAsia="x-none"/>
        </w:rPr>
        <w:t xml:space="preserve">       </w:t>
      </w:r>
      <w:r w:rsidRPr="005C2194">
        <w:rPr>
          <w:snapToGrid w:val="0"/>
          <w:lang w:val="x-none" w:eastAsia="x-none"/>
        </w:rPr>
        <w:t xml:space="preserve">  1.124. Чистка котлов в холодном состоянии. </w:t>
      </w:r>
    </w:p>
    <w:p w14:paraId="0B8E7CE8" w14:textId="77777777" w:rsidR="005C2194" w:rsidRPr="005C2194" w:rsidRDefault="005C2194" w:rsidP="005C2194">
      <w:pPr>
        <w:widowControl w:val="0"/>
        <w:ind w:firstLine="567"/>
        <w:jc w:val="both"/>
        <w:rPr>
          <w:snapToGrid w:val="0"/>
          <w:szCs w:val="28"/>
        </w:rPr>
      </w:pPr>
      <w:r w:rsidRPr="005C2194">
        <w:rPr>
          <w:snapToGrid w:val="0"/>
          <w:szCs w:val="28"/>
        </w:rPr>
        <w:t xml:space="preserve">1.131.  Работа на установке ВЧ, УВЧ, СВСЧ. </w:t>
      </w:r>
    </w:p>
    <w:p w14:paraId="745A8999" w14:textId="77777777" w:rsidR="005C2194" w:rsidRPr="005C2194" w:rsidRDefault="005C2194" w:rsidP="005C2194">
      <w:pPr>
        <w:widowControl w:val="0"/>
        <w:ind w:firstLine="567"/>
        <w:jc w:val="both"/>
        <w:rPr>
          <w:snapToGrid w:val="0"/>
          <w:szCs w:val="28"/>
        </w:rPr>
      </w:pPr>
      <w:r w:rsidRPr="005C2194">
        <w:rPr>
          <w:snapToGrid w:val="0"/>
          <w:szCs w:val="28"/>
        </w:rPr>
        <w:t>1.146. Ремонт и очистка вентиляционных систем</w:t>
      </w:r>
    </w:p>
    <w:p w14:paraId="505DB10F" w14:textId="77777777" w:rsidR="005C2194" w:rsidRPr="005C2194" w:rsidRDefault="005C2194" w:rsidP="005C2194">
      <w:pPr>
        <w:widowControl w:val="0"/>
        <w:ind w:firstLine="567"/>
        <w:jc w:val="both"/>
        <w:rPr>
          <w:snapToGrid w:val="0"/>
          <w:szCs w:val="28"/>
        </w:rPr>
      </w:pPr>
      <w:r w:rsidRPr="005C2194">
        <w:rPr>
          <w:snapToGrid w:val="0"/>
          <w:szCs w:val="28"/>
        </w:rPr>
        <w:t xml:space="preserve">1.147. Работы, связанные с чисткой выгребных ям, мусорных ящиков и канализационных колодцев, проведением их дезинфекции. </w:t>
      </w:r>
    </w:p>
    <w:p w14:paraId="355E7DAB" w14:textId="77777777" w:rsidR="005C2194" w:rsidRPr="005C2194" w:rsidRDefault="005C2194" w:rsidP="005C2194">
      <w:pPr>
        <w:widowControl w:val="0"/>
        <w:ind w:firstLine="567"/>
        <w:jc w:val="both"/>
        <w:rPr>
          <w:snapToGrid w:val="0"/>
          <w:szCs w:val="28"/>
        </w:rPr>
      </w:pPr>
      <w:r w:rsidRPr="005C2194">
        <w:rPr>
          <w:snapToGrid w:val="0"/>
          <w:szCs w:val="28"/>
        </w:rPr>
        <w:t xml:space="preserve">1.148. Вывоз мусора и нечистот. </w:t>
      </w:r>
    </w:p>
    <w:p w14:paraId="0507CE35" w14:textId="77777777" w:rsidR="005C2194" w:rsidRPr="005C2194" w:rsidRDefault="005C2194" w:rsidP="005C2194">
      <w:pPr>
        <w:widowControl w:val="0"/>
        <w:ind w:firstLine="567"/>
        <w:jc w:val="both"/>
        <w:rPr>
          <w:snapToGrid w:val="0"/>
          <w:szCs w:val="28"/>
        </w:rPr>
      </w:pPr>
      <w:r w:rsidRPr="005C2194">
        <w:rPr>
          <w:snapToGrid w:val="0"/>
          <w:szCs w:val="28"/>
        </w:rPr>
        <w:t xml:space="preserve">1.149. Уход за животными (чистка, мойка и уборка навоза). </w:t>
      </w:r>
    </w:p>
    <w:p w14:paraId="177E8CDD" w14:textId="77777777" w:rsidR="005C2194" w:rsidRPr="005C2194" w:rsidRDefault="005C2194" w:rsidP="005C2194">
      <w:pPr>
        <w:widowControl w:val="0"/>
        <w:ind w:firstLine="567"/>
        <w:jc w:val="both"/>
        <w:rPr>
          <w:snapToGrid w:val="0"/>
          <w:szCs w:val="28"/>
        </w:rPr>
      </w:pPr>
      <w:r w:rsidRPr="005C2194">
        <w:rPr>
          <w:snapToGrid w:val="0"/>
          <w:szCs w:val="28"/>
        </w:rPr>
        <w:t xml:space="preserve">1.150. Работы, связанные с топкой, шуровкой, очисткой от золы и шлака печей. </w:t>
      </w:r>
    </w:p>
    <w:p w14:paraId="6CEECA4E" w14:textId="77777777" w:rsidR="005C2194" w:rsidRPr="005C2194" w:rsidRDefault="005C2194" w:rsidP="005C2194">
      <w:pPr>
        <w:widowControl w:val="0"/>
        <w:ind w:firstLine="567"/>
        <w:jc w:val="both"/>
        <w:rPr>
          <w:snapToGrid w:val="0"/>
          <w:szCs w:val="28"/>
        </w:rPr>
      </w:pPr>
      <w:r w:rsidRPr="005C2194">
        <w:rPr>
          <w:snapToGrid w:val="0"/>
          <w:szCs w:val="28"/>
        </w:rPr>
        <w:t xml:space="preserve">1.151. Стирка, сушка и глажение спецодежды. </w:t>
      </w:r>
    </w:p>
    <w:p w14:paraId="1FD4123E" w14:textId="77777777" w:rsidR="005C2194" w:rsidRPr="005C2194" w:rsidRDefault="005C2194" w:rsidP="005C2194">
      <w:pPr>
        <w:widowControl w:val="0"/>
        <w:ind w:firstLine="567"/>
        <w:jc w:val="both"/>
        <w:rPr>
          <w:snapToGrid w:val="0"/>
          <w:szCs w:val="28"/>
        </w:rPr>
      </w:pPr>
      <w:r w:rsidRPr="005C2194">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14:paraId="25CC8A66" w14:textId="77777777" w:rsidR="005C2194" w:rsidRPr="005C2194" w:rsidRDefault="005C2194" w:rsidP="005C2194">
      <w:pPr>
        <w:widowControl w:val="0"/>
        <w:ind w:firstLine="567"/>
        <w:jc w:val="both"/>
        <w:rPr>
          <w:snapToGrid w:val="0"/>
          <w:szCs w:val="28"/>
        </w:rPr>
      </w:pPr>
      <w:r w:rsidRPr="005C2194">
        <w:rPr>
          <w:snapToGrid w:val="0"/>
          <w:szCs w:val="28"/>
        </w:rPr>
        <w:t xml:space="preserve">1.153. Погрузочно-разгрузочные работы, производимые вручную. </w:t>
      </w:r>
    </w:p>
    <w:p w14:paraId="32E63589" w14:textId="77777777" w:rsidR="005C2194" w:rsidRPr="005C2194" w:rsidRDefault="005C2194" w:rsidP="005C2194">
      <w:pPr>
        <w:widowControl w:val="0"/>
        <w:ind w:firstLine="567"/>
        <w:jc w:val="both"/>
        <w:rPr>
          <w:snapToGrid w:val="0"/>
          <w:szCs w:val="28"/>
        </w:rPr>
      </w:pPr>
      <w:r w:rsidRPr="005C2194">
        <w:rPr>
          <w:snapToGrid w:val="0"/>
          <w:szCs w:val="28"/>
        </w:rPr>
        <w:t xml:space="preserve">1.154. Работы, связанные с разделкой, обрезкой мяса, рыбы, резкой и чисткой лука, опалкой птицы, </w:t>
      </w:r>
    </w:p>
    <w:p w14:paraId="44A09160" w14:textId="77777777" w:rsidR="005C2194" w:rsidRPr="005C2194" w:rsidRDefault="005C2194" w:rsidP="005C2194">
      <w:pPr>
        <w:widowControl w:val="0"/>
        <w:ind w:firstLine="567"/>
        <w:jc w:val="both"/>
        <w:rPr>
          <w:snapToGrid w:val="0"/>
          <w:szCs w:val="28"/>
        </w:rPr>
      </w:pPr>
      <w:r w:rsidRPr="005C2194">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5EF5EA16" w14:textId="77777777" w:rsidR="005C2194" w:rsidRPr="005C2194" w:rsidRDefault="005C2194" w:rsidP="005C2194">
      <w:pPr>
        <w:widowControl w:val="0"/>
        <w:ind w:firstLine="567"/>
        <w:jc w:val="both"/>
        <w:rPr>
          <w:snapToGrid w:val="0"/>
          <w:szCs w:val="28"/>
        </w:rPr>
      </w:pPr>
      <w:r w:rsidRPr="005C2194">
        <w:rPr>
          <w:snapToGrid w:val="0"/>
          <w:szCs w:val="28"/>
        </w:rPr>
        <w:t xml:space="preserve">1.156. Работы по стирке белья вручную с использованием моющих и дезинфицирующих средств. </w:t>
      </w:r>
    </w:p>
    <w:p w14:paraId="1B224282" w14:textId="77777777" w:rsidR="005C2194" w:rsidRPr="005C2194" w:rsidRDefault="005C2194" w:rsidP="005C2194">
      <w:pPr>
        <w:widowControl w:val="0"/>
        <w:ind w:firstLine="567"/>
        <w:jc w:val="both"/>
        <w:rPr>
          <w:snapToGrid w:val="0"/>
          <w:szCs w:val="28"/>
        </w:rPr>
      </w:pPr>
      <w:r w:rsidRPr="005C2194">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0C5E3A04" w14:textId="77777777" w:rsidR="005C2194" w:rsidRPr="005C2194" w:rsidRDefault="005C2194" w:rsidP="005C2194">
      <w:pPr>
        <w:widowControl w:val="0"/>
        <w:ind w:firstLine="567"/>
        <w:jc w:val="both"/>
        <w:rPr>
          <w:snapToGrid w:val="0"/>
          <w:szCs w:val="28"/>
        </w:rPr>
      </w:pPr>
      <w:r w:rsidRPr="005C2194">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15E45531" w14:textId="77777777" w:rsidR="005C2194" w:rsidRPr="005C2194" w:rsidRDefault="005C2194" w:rsidP="005C2194">
      <w:pPr>
        <w:widowControl w:val="0"/>
        <w:ind w:firstLine="567"/>
        <w:jc w:val="both"/>
        <w:rPr>
          <w:snapToGrid w:val="0"/>
          <w:szCs w:val="28"/>
        </w:rPr>
      </w:pPr>
      <w:r w:rsidRPr="005C2194">
        <w:rPr>
          <w:snapToGrid w:val="0"/>
          <w:szCs w:val="28"/>
        </w:rPr>
        <w:t xml:space="preserve">1.159. Работы по хлорированию воды, с приготовлением дезинфицирующих растворов, а также с их применением. </w:t>
      </w:r>
    </w:p>
    <w:p w14:paraId="73A4F2F1" w14:textId="77777777" w:rsidR="005C2194" w:rsidRPr="005C2194" w:rsidRDefault="005C2194" w:rsidP="005C2194">
      <w:pPr>
        <w:widowControl w:val="0"/>
        <w:ind w:firstLine="567"/>
        <w:jc w:val="both"/>
        <w:rPr>
          <w:snapToGrid w:val="0"/>
          <w:szCs w:val="28"/>
        </w:rPr>
      </w:pPr>
      <w:r w:rsidRPr="005C2194">
        <w:rPr>
          <w:snapToGrid w:val="0"/>
          <w:szCs w:val="28"/>
        </w:rPr>
        <w:t>1.161. Работы с использованием химических реактивов, а</w:t>
      </w:r>
      <w:r w:rsidRPr="005C2194">
        <w:rPr>
          <w:snapToGrid w:val="0"/>
          <w:szCs w:val="28"/>
        </w:rPr>
        <w:tab/>
        <w:t xml:space="preserve">также с их хранением (складированием).  </w:t>
      </w:r>
    </w:p>
    <w:p w14:paraId="1A0905F5" w14:textId="77777777" w:rsidR="005C2194" w:rsidRPr="005C2194" w:rsidRDefault="005C2194" w:rsidP="005C2194">
      <w:pPr>
        <w:widowControl w:val="0"/>
        <w:ind w:firstLine="567"/>
        <w:jc w:val="both"/>
        <w:rPr>
          <w:snapToGrid w:val="0"/>
          <w:szCs w:val="28"/>
        </w:rPr>
      </w:pPr>
      <w:r w:rsidRPr="005C2194">
        <w:rPr>
          <w:snapToGrid w:val="0"/>
          <w:szCs w:val="28"/>
        </w:rPr>
        <w:t xml:space="preserve">1.163. Обслуживание котельных установок, работающих на угле и мазуте, канализационных колодцев и сетей. </w:t>
      </w:r>
    </w:p>
    <w:p w14:paraId="67364BF6" w14:textId="77777777" w:rsidR="005C2194" w:rsidRPr="005C2194" w:rsidRDefault="005C2194" w:rsidP="005C2194">
      <w:pPr>
        <w:widowControl w:val="0"/>
        <w:ind w:firstLine="567"/>
        <w:jc w:val="both"/>
        <w:rPr>
          <w:snapToGrid w:val="0"/>
          <w:szCs w:val="28"/>
        </w:rPr>
      </w:pPr>
      <w:r w:rsidRPr="005C2194">
        <w:rPr>
          <w:snapToGrid w:val="0"/>
          <w:szCs w:val="28"/>
        </w:rPr>
        <w:t xml:space="preserve">1.164. Работа за дисплеями ЭВМ. </w:t>
      </w:r>
    </w:p>
    <w:p w14:paraId="290D12E8" w14:textId="77777777" w:rsidR="005C2194" w:rsidRPr="005C2194" w:rsidRDefault="005C2194" w:rsidP="005C2194">
      <w:pPr>
        <w:widowControl w:val="0"/>
        <w:ind w:firstLine="567"/>
        <w:jc w:val="both"/>
        <w:rPr>
          <w:snapToGrid w:val="0"/>
          <w:szCs w:val="28"/>
        </w:rPr>
      </w:pPr>
      <w:r w:rsidRPr="005C2194">
        <w:rPr>
          <w:snapToGrid w:val="0"/>
          <w:szCs w:val="28"/>
        </w:rPr>
        <w:t xml:space="preserve">1.178. Работа на деревообрабатывающих станках. </w:t>
      </w:r>
    </w:p>
    <w:p w14:paraId="759B0F64" w14:textId="77777777" w:rsidR="005C2194" w:rsidRPr="005C2194" w:rsidRDefault="005C2194" w:rsidP="005C2194">
      <w:pPr>
        <w:widowControl w:val="0"/>
        <w:ind w:firstLine="567"/>
        <w:jc w:val="both"/>
        <w:rPr>
          <w:snapToGrid w:val="0"/>
          <w:szCs w:val="28"/>
        </w:rPr>
      </w:pPr>
      <w:r w:rsidRPr="005C2194">
        <w:rPr>
          <w:snapToGrid w:val="0"/>
          <w:szCs w:val="28"/>
        </w:rPr>
        <w:t xml:space="preserve">1.179. Обеспечение и проведение занятий в закрытых плавательных бассейнах. </w:t>
      </w:r>
    </w:p>
    <w:p w14:paraId="58AA699C" w14:textId="77777777" w:rsidR="005C2194" w:rsidRPr="005C2194" w:rsidRDefault="005C2194" w:rsidP="005C2194">
      <w:pPr>
        <w:widowControl w:val="0"/>
        <w:tabs>
          <w:tab w:val="left" w:pos="8080"/>
        </w:tabs>
        <w:ind w:firstLine="567"/>
        <w:jc w:val="both"/>
        <w:rPr>
          <w:snapToGrid w:val="0"/>
          <w:szCs w:val="28"/>
        </w:rPr>
      </w:pPr>
      <w:r w:rsidRPr="005C2194">
        <w:rPr>
          <w:snapToGrid w:val="0"/>
          <w:szCs w:val="28"/>
        </w:rPr>
        <w:t>1.180. Контроль за безопасным производством вышеназванных работ с тяжелыми и вредными условиями труда.</w:t>
      </w:r>
    </w:p>
    <w:p w14:paraId="1CA2704C" w14:textId="77777777" w:rsidR="005C2194" w:rsidRPr="005C2194" w:rsidRDefault="005C2194" w:rsidP="005C2194">
      <w:pPr>
        <w:widowControl w:val="0"/>
        <w:ind w:firstLine="567"/>
        <w:jc w:val="both"/>
        <w:rPr>
          <w:snapToGrid w:val="0"/>
          <w:szCs w:val="28"/>
        </w:rPr>
      </w:pPr>
      <w:r w:rsidRPr="005C2194">
        <w:rPr>
          <w:snapToGrid w:val="0"/>
          <w:szCs w:val="28"/>
        </w:rPr>
        <w:t>1.181. Уборка помещений, где ведутся работы, предусмотренные разделом 1.</w:t>
      </w:r>
    </w:p>
    <w:p w14:paraId="1EBAD94C" w14:textId="77777777" w:rsidR="005C2194" w:rsidRPr="005C2194" w:rsidRDefault="005C2194" w:rsidP="005C2194">
      <w:pPr>
        <w:widowControl w:val="0"/>
        <w:ind w:firstLine="567"/>
        <w:jc w:val="both"/>
        <w:rPr>
          <w:snapToGrid w:val="0"/>
          <w:szCs w:val="28"/>
        </w:rPr>
      </w:pPr>
      <w:r w:rsidRPr="005C2194">
        <w:rPr>
          <w:snapToGrid w:val="0"/>
          <w:szCs w:val="28"/>
        </w:rPr>
        <w:t>1.183. Работы на высоте 1,5 м и более относительно поверхности земли (пола).</w:t>
      </w:r>
    </w:p>
    <w:p w14:paraId="012EE93E" w14:textId="77777777" w:rsidR="005C2194" w:rsidRPr="005C2194" w:rsidRDefault="005C2194" w:rsidP="005C2194">
      <w:pPr>
        <w:widowControl w:val="0"/>
        <w:tabs>
          <w:tab w:val="left" w:pos="8080"/>
        </w:tabs>
        <w:ind w:firstLine="567"/>
        <w:jc w:val="both"/>
        <w:rPr>
          <w:b/>
          <w:snapToGrid w:val="0"/>
          <w:szCs w:val="28"/>
        </w:rPr>
      </w:pPr>
      <w:r w:rsidRPr="005C2194">
        <w:rPr>
          <w:b/>
          <w:snapToGrid w:val="0"/>
          <w:szCs w:val="28"/>
        </w:rPr>
        <w:t>Основание: Приложение № 2 к приказу Гособразования СССР от 20.08.1990г.  № 579.</w:t>
      </w:r>
    </w:p>
    <w:p w14:paraId="7FB69E93" w14:textId="77777777" w:rsidR="005C2194" w:rsidRPr="005C2194" w:rsidRDefault="005C2194"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1BEE704E" w14:textId="77777777" w:rsidR="005C2194" w:rsidRDefault="005C2194"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4E2ABF7E"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59012EF2"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1D72E284"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5B68AB4E"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5980C8DE"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3CA6DE51"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68AB91F4"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190B3740"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5E536485"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40442D17"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12829EFB"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3819AB92" w14:textId="77777777" w:rsidR="00D52237" w:rsidRPr="005C2194" w:rsidRDefault="00D52237" w:rsidP="005C2194">
      <w:pPr>
        <w:widowControl w:val="0"/>
        <w:shd w:val="clear" w:color="auto" w:fill="FFFFFF"/>
        <w:tabs>
          <w:tab w:val="left" w:pos="926"/>
          <w:tab w:val="left" w:leader="underscore" w:pos="4464"/>
        </w:tabs>
        <w:suppressAutoHyphens/>
        <w:autoSpaceDE w:val="0"/>
        <w:autoSpaceDN w:val="0"/>
        <w:adjustRightInd w:val="0"/>
        <w:jc w:val="both"/>
        <w:rPr>
          <w:b/>
          <w:kern w:val="2"/>
        </w:rPr>
      </w:pPr>
    </w:p>
    <w:p w14:paraId="25572BF1" w14:textId="77777777" w:rsidR="005C2194" w:rsidRPr="005C2194" w:rsidRDefault="005C2194" w:rsidP="005C2194">
      <w:pPr>
        <w:jc w:val="center"/>
        <w:rPr>
          <w:rFonts w:eastAsia="Calibri"/>
          <w:b/>
          <w:bCs/>
          <w:lang w:eastAsia="en-US"/>
        </w:rPr>
      </w:pPr>
      <w:r w:rsidRPr="005C2194">
        <w:rPr>
          <w:rFonts w:eastAsia="Calibri"/>
          <w:b/>
          <w:bCs/>
          <w:lang w:eastAsia="en-US"/>
        </w:rPr>
        <w:lastRenderedPageBreak/>
        <w:t xml:space="preserve">Список должностей МБОУ «Карадуванская гимназия имени Баки Зиятдинова», </w:t>
      </w:r>
    </w:p>
    <w:p w14:paraId="1C3D7A98" w14:textId="77777777" w:rsidR="005C2194" w:rsidRPr="005C2194" w:rsidRDefault="005C2194" w:rsidP="005C2194">
      <w:pPr>
        <w:jc w:val="center"/>
        <w:rPr>
          <w:rFonts w:eastAsia="Calibri"/>
          <w:b/>
          <w:bCs/>
          <w:lang w:eastAsia="en-US"/>
        </w:rPr>
      </w:pPr>
      <w:r w:rsidRPr="005C2194">
        <w:rPr>
          <w:rFonts w:eastAsia="Calibri"/>
          <w:b/>
          <w:bCs/>
          <w:lang w:eastAsia="en-US"/>
        </w:rPr>
        <w:t>которым установлена доплата</w:t>
      </w:r>
    </w:p>
    <w:p w14:paraId="7D94DBFA" w14:textId="77777777" w:rsidR="005C2194" w:rsidRPr="005C2194" w:rsidRDefault="005C2194" w:rsidP="005C2194">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13"/>
        <w:gridCol w:w="1079"/>
        <w:gridCol w:w="5928"/>
      </w:tblGrid>
      <w:tr w:rsidR="005C2194" w:rsidRPr="005C2194" w14:paraId="71821F1C" w14:textId="77777777" w:rsidTr="005C2194">
        <w:tc>
          <w:tcPr>
            <w:tcW w:w="648" w:type="dxa"/>
            <w:tcBorders>
              <w:top w:val="single" w:sz="4" w:space="0" w:color="auto"/>
              <w:left w:val="single" w:sz="4" w:space="0" w:color="auto"/>
              <w:bottom w:val="single" w:sz="4" w:space="0" w:color="auto"/>
              <w:right w:val="single" w:sz="4" w:space="0" w:color="auto"/>
            </w:tcBorders>
            <w:hideMark/>
          </w:tcPr>
          <w:p w14:paraId="52C7FFF4" w14:textId="77777777" w:rsidR="005C2194" w:rsidRPr="005C2194" w:rsidRDefault="005C2194" w:rsidP="005C2194">
            <w:pPr>
              <w:rPr>
                <w:rFonts w:eastAsia="Calibri"/>
                <w:lang w:eastAsia="en-US"/>
              </w:rPr>
            </w:pPr>
            <w:r w:rsidRPr="005C2194">
              <w:rPr>
                <w:rFonts w:eastAsia="Calibri"/>
                <w:lang w:eastAsia="en-US"/>
              </w:rPr>
              <w:t>№ п/п</w:t>
            </w:r>
          </w:p>
        </w:tc>
        <w:tc>
          <w:tcPr>
            <w:tcW w:w="1813" w:type="dxa"/>
            <w:tcBorders>
              <w:top w:val="single" w:sz="4" w:space="0" w:color="auto"/>
              <w:left w:val="single" w:sz="4" w:space="0" w:color="auto"/>
              <w:bottom w:val="single" w:sz="4" w:space="0" w:color="auto"/>
              <w:right w:val="single" w:sz="4" w:space="0" w:color="auto"/>
            </w:tcBorders>
            <w:hideMark/>
          </w:tcPr>
          <w:p w14:paraId="5DB3107A" w14:textId="77777777" w:rsidR="005C2194" w:rsidRPr="005C2194" w:rsidRDefault="005C2194" w:rsidP="005C2194">
            <w:pPr>
              <w:jc w:val="center"/>
              <w:rPr>
                <w:rFonts w:eastAsia="Calibri"/>
                <w:lang w:eastAsia="en-US"/>
              </w:rPr>
            </w:pPr>
            <w:r w:rsidRPr="005C2194">
              <w:rPr>
                <w:rFonts w:eastAsia="Calibri"/>
                <w:lang w:eastAsia="en-US"/>
              </w:rPr>
              <w:t>Наименование должности</w:t>
            </w:r>
          </w:p>
        </w:tc>
        <w:tc>
          <w:tcPr>
            <w:tcW w:w="1079" w:type="dxa"/>
            <w:tcBorders>
              <w:top w:val="single" w:sz="4" w:space="0" w:color="auto"/>
              <w:left w:val="single" w:sz="4" w:space="0" w:color="auto"/>
              <w:bottom w:val="single" w:sz="4" w:space="0" w:color="auto"/>
              <w:right w:val="single" w:sz="4" w:space="0" w:color="auto"/>
            </w:tcBorders>
            <w:hideMark/>
          </w:tcPr>
          <w:p w14:paraId="398BF42F" w14:textId="77777777" w:rsidR="005C2194" w:rsidRPr="005C2194" w:rsidRDefault="005C2194" w:rsidP="005C2194">
            <w:pPr>
              <w:rPr>
                <w:rFonts w:eastAsia="Calibri"/>
                <w:lang w:eastAsia="en-US"/>
              </w:rPr>
            </w:pPr>
            <w:r w:rsidRPr="005C2194">
              <w:rPr>
                <w:rFonts w:eastAsia="Calibri"/>
                <w:lang w:eastAsia="en-US"/>
              </w:rPr>
              <w:t>Размер доплаты</w:t>
            </w:r>
          </w:p>
        </w:tc>
        <w:tc>
          <w:tcPr>
            <w:tcW w:w="5928" w:type="dxa"/>
            <w:tcBorders>
              <w:top w:val="single" w:sz="4" w:space="0" w:color="auto"/>
              <w:left w:val="single" w:sz="4" w:space="0" w:color="auto"/>
              <w:bottom w:val="single" w:sz="4" w:space="0" w:color="auto"/>
              <w:right w:val="single" w:sz="4" w:space="0" w:color="auto"/>
            </w:tcBorders>
            <w:hideMark/>
          </w:tcPr>
          <w:p w14:paraId="49237D13" w14:textId="77777777" w:rsidR="005C2194" w:rsidRPr="005C2194" w:rsidRDefault="005C2194" w:rsidP="005C2194">
            <w:pPr>
              <w:jc w:val="center"/>
              <w:rPr>
                <w:rFonts w:eastAsia="Calibri"/>
                <w:lang w:eastAsia="en-US"/>
              </w:rPr>
            </w:pPr>
            <w:r w:rsidRPr="005C2194">
              <w:rPr>
                <w:rFonts w:eastAsia="Calibri"/>
                <w:lang w:eastAsia="en-US"/>
              </w:rPr>
              <w:t>Вид работы</w:t>
            </w:r>
          </w:p>
        </w:tc>
      </w:tr>
      <w:tr w:rsidR="005C2194" w:rsidRPr="005C2194" w14:paraId="1753BE71" w14:textId="77777777" w:rsidTr="005C2194">
        <w:tc>
          <w:tcPr>
            <w:tcW w:w="648" w:type="dxa"/>
            <w:tcBorders>
              <w:top w:val="single" w:sz="4" w:space="0" w:color="auto"/>
              <w:left w:val="single" w:sz="4" w:space="0" w:color="auto"/>
              <w:bottom w:val="single" w:sz="4" w:space="0" w:color="auto"/>
              <w:right w:val="single" w:sz="4" w:space="0" w:color="auto"/>
            </w:tcBorders>
            <w:hideMark/>
          </w:tcPr>
          <w:p w14:paraId="27F073E1" w14:textId="77777777" w:rsidR="005C2194" w:rsidRPr="005C2194" w:rsidRDefault="005C2194" w:rsidP="005C2194">
            <w:pPr>
              <w:rPr>
                <w:rFonts w:eastAsia="Calibri"/>
                <w:lang w:eastAsia="en-US"/>
              </w:rPr>
            </w:pPr>
            <w:r w:rsidRPr="005C2194">
              <w:rPr>
                <w:rFonts w:eastAsia="Calibri"/>
                <w:lang w:eastAsia="en-US"/>
              </w:rPr>
              <w:t>1</w:t>
            </w:r>
          </w:p>
        </w:tc>
        <w:tc>
          <w:tcPr>
            <w:tcW w:w="1813" w:type="dxa"/>
            <w:tcBorders>
              <w:top w:val="single" w:sz="4" w:space="0" w:color="auto"/>
              <w:left w:val="single" w:sz="4" w:space="0" w:color="auto"/>
              <w:bottom w:val="single" w:sz="4" w:space="0" w:color="auto"/>
              <w:right w:val="single" w:sz="4" w:space="0" w:color="auto"/>
            </w:tcBorders>
            <w:hideMark/>
          </w:tcPr>
          <w:p w14:paraId="4E9A3835" w14:textId="77777777" w:rsidR="005C2194" w:rsidRPr="005C2194" w:rsidRDefault="005C2194" w:rsidP="005C2194">
            <w:pPr>
              <w:rPr>
                <w:rFonts w:eastAsia="Calibri"/>
                <w:lang w:eastAsia="en-US"/>
              </w:rPr>
            </w:pPr>
            <w:r w:rsidRPr="005C2194">
              <w:rPr>
                <w:rFonts w:eastAsia="Calibri"/>
                <w:lang w:eastAsia="en-US"/>
              </w:rPr>
              <w:t xml:space="preserve">Повар </w:t>
            </w:r>
          </w:p>
        </w:tc>
        <w:tc>
          <w:tcPr>
            <w:tcW w:w="1079" w:type="dxa"/>
            <w:tcBorders>
              <w:top w:val="single" w:sz="4" w:space="0" w:color="auto"/>
              <w:left w:val="single" w:sz="4" w:space="0" w:color="auto"/>
              <w:bottom w:val="single" w:sz="4" w:space="0" w:color="auto"/>
              <w:right w:val="single" w:sz="4" w:space="0" w:color="auto"/>
            </w:tcBorders>
            <w:hideMark/>
          </w:tcPr>
          <w:p w14:paraId="0D6B2F4F" w14:textId="77777777" w:rsidR="005C2194" w:rsidRPr="005C2194" w:rsidRDefault="005C2194" w:rsidP="005C2194">
            <w:pPr>
              <w:rPr>
                <w:rFonts w:eastAsia="Calibri"/>
                <w:lang w:eastAsia="en-US"/>
              </w:rPr>
            </w:pPr>
            <w:r w:rsidRPr="005C2194">
              <w:rPr>
                <w:rFonts w:eastAsia="Calibri"/>
                <w:lang w:eastAsia="en-US"/>
              </w:rPr>
              <w:t>8 %</w:t>
            </w:r>
          </w:p>
        </w:tc>
        <w:tc>
          <w:tcPr>
            <w:tcW w:w="5928" w:type="dxa"/>
            <w:tcBorders>
              <w:top w:val="single" w:sz="4" w:space="0" w:color="auto"/>
              <w:left w:val="single" w:sz="4" w:space="0" w:color="auto"/>
              <w:bottom w:val="single" w:sz="4" w:space="0" w:color="auto"/>
              <w:right w:val="single" w:sz="4" w:space="0" w:color="auto"/>
            </w:tcBorders>
            <w:hideMark/>
          </w:tcPr>
          <w:p w14:paraId="6402AC4F" w14:textId="77777777" w:rsidR="005C2194" w:rsidRPr="005C2194" w:rsidRDefault="005C2194" w:rsidP="005C2194">
            <w:pPr>
              <w:widowControl w:val="0"/>
              <w:shd w:val="clear" w:color="auto" w:fill="FFFFFF"/>
              <w:tabs>
                <w:tab w:val="left" w:pos="2450"/>
              </w:tabs>
              <w:autoSpaceDE w:val="0"/>
              <w:autoSpaceDN w:val="0"/>
              <w:adjustRightInd w:val="0"/>
              <w:spacing w:before="120" w:after="120"/>
              <w:jc w:val="both"/>
              <w:rPr>
                <w:rFonts w:eastAsia="Calibri"/>
                <w:lang w:eastAsia="en-US"/>
              </w:rPr>
            </w:pPr>
            <w:r w:rsidRPr="005C2194">
              <w:rPr>
                <w:rFonts w:eastAsia="Calibri"/>
                <w:lang w:eastAsia="en-US"/>
              </w:rPr>
              <w:t xml:space="preserve">14. </w:t>
            </w:r>
            <w:r w:rsidRPr="005C2194">
              <w:rPr>
                <w:rFonts w:eastAsia="Calibri"/>
                <w:spacing w:val="-5"/>
                <w:lang w:eastAsia="en-US"/>
              </w:rPr>
              <w:t>Работа у горячих плит, электрожаровых шкафов.</w:t>
            </w:r>
          </w:p>
          <w:p w14:paraId="55993EE5" w14:textId="77777777" w:rsidR="005C2194" w:rsidRPr="005C2194" w:rsidRDefault="005C2194" w:rsidP="005C2194">
            <w:pPr>
              <w:widowControl w:val="0"/>
              <w:shd w:val="clear" w:color="auto" w:fill="FFFFFF"/>
              <w:tabs>
                <w:tab w:val="left" w:pos="2450"/>
              </w:tabs>
              <w:autoSpaceDE w:val="0"/>
              <w:autoSpaceDN w:val="0"/>
              <w:adjustRightInd w:val="0"/>
              <w:spacing w:before="120" w:after="120"/>
              <w:jc w:val="both"/>
              <w:rPr>
                <w:rFonts w:eastAsia="Calibri"/>
                <w:lang w:eastAsia="en-US"/>
              </w:rPr>
            </w:pPr>
            <w:r w:rsidRPr="005C2194">
              <w:rPr>
                <w:rFonts w:eastAsia="Calibri"/>
                <w:spacing w:val="-4"/>
                <w:lang w:eastAsia="en-US"/>
              </w:rPr>
              <w:t>16. Работы, связанные с разделкой, обрезкой мяса, рыбы, резкой и чис</w:t>
            </w:r>
            <w:r w:rsidRPr="005C2194">
              <w:rPr>
                <w:rFonts w:eastAsia="Calibri"/>
                <w:spacing w:val="-4"/>
                <w:lang w:eastAsia="en-US"/>
              </w:rPr>
              <w:softHyphen/>
              <w:t>ткой лука, опалкой птицы.</w:t>
            </w:r>
          </w:p>
          <w:p w14:paraId="730EBC1E" w14:textId="77777777" w:rsidR="005C2194" w:rsidRPr="005C2194" w:rsidRDefault="005C2194" w:rsidP="005C2194">
            <w:pPr>
              <w:spacing w:before="120" w:after="120"/>
              <w:jc w:val="both"/>
              <w:rPr>
                <w:rFonts w:eastAsia="Calibri"/>
                <w:lang w:eastAsia="en-US"/>
              </w:rPr>
            </w:pPr>
            <w:r w:rsidRPr="005C2194">
              <w:rPr>
                <w:rFonts w:eastAsia="Calibri"/>
                <w:spacing w:val="-4"/>
                <w:lang w:eastAsia="en-US"/>
              </w:rPr>
              <w:t>17. Работы, связанные с мойкой посуды, тары и технологического обо</w:t>
            </w:r>
            <w:r w:rsidRPr="005C2194">
              <w:rPr>
                <w:rFonts w:eastAsia="Calibri"/>
                <w:spacing w:val="-4"/>
                <w:lang w:eastAsia="en-US"/>
              </w:rPr>
              <w:softHyphen/>
              <w:t xml:space="preserve">рудования вручную с применением кислот, щелочей и других химических </w:t>
            </w:r>
            <w:r w:rsidRPr="005C2194">
              <w:rPr>
                <w:rFonts w:eastAsia="Calibri"/>
                <w:spacing w:val="-7"/>
                <w:lang w:eastAsia="en-US"/>
              </w:rPr>
              <w:t>веществ.</w:t>
            </w:r>
          </w:p>
        </w:tc>
      </w:tr>
    </w:tbl>
    <w:p w14:paraId="02BDAC21" w14:textId="77777777" w:rsidR="005C2194" w:rsidRPr="005C2194" w:rsidRDefault="005C2194" w:rsidP="005C2194">
      <w:pPr>
        <w:rPr>
          <w:rFonts w:eastAsia="Calibri"/>
          <w:lang w:eastAsia="en-US"/>
        </w:rPr>
      </w:pPr>
    </w:p>
    <w:p w14:paraId="41810E82" w14:textId="77777777" w:rsidR="005C2194" w:rsidRPr="005C2194" w:rsidRDefault="005C2194" w:rsidP="005C2194">
      <w:pPr>
        <w:rPr>
          <w:lang w:eastAsia="x-none"/>
        </w:rPr>
      </w:pPr>
      <w:r w:rsidRPr="005C2194">
        <w:rPr>
          <w:rFonts w:eastAsia="Calibri"/>
          <w:lang w:val="x-none" w:eastAsia="en-US"/>
        </w:rPr>
        <w:t>Директор МБОУ «</w:t>
      </w:r>
      <w:r w:rsidRPr="005C2194">
        <w:rPr>
          <w:rFonts w:eastAsia="Calibri"/>
          <w:lang w:eastAsia="en-US"/>
        </w:rPr>
        <w:t>Карадуванская гимназия имени Баки Зиятдинова</w:t>
      </w:r>
      <w:r w:rsidRPr="005C2194">
        <w:rPr>
          <w:rFonts w:eastAsia="Calibri"/>
          <w:lang w:val="x-none" w:eastAsia="en-US"/>
        </w:rPr>
        <w:t xml:space="preserve">»: </w:t>
      </w:r>
      <w:r w:rsidRPr="005C2194">
        <w:rPr>
          <w:lang w:eastAsia="x-none"/>
        </w:rPr>
        <w:t xml:space="preserve">__________/Г.Ф.Зарипова/                                  </w:t>
      </w:r>
    </w:p>
    <w:p w14:paraId="0F1664A1" w14:textId="77777777" w:rsidR="005C2194" w:rsidRPr="005C2194" w:rsidRDefault="005C2194" w:rsidP="005C2194">
      <w:pPr>
        <w:autoSpaceDE w:val="0"/>
        <w:autoSpaceDN w:val="0"/>
        <w:adjustRightInd w:val="0"/>
        <w:rPr>
          <w:rFonts w:eastAsia="Calibri"/>
          <w:lang w:eastAsia="en-US"/>
        </w:rPr>
      </w:pPr>
    </w:p>
    <w:p w14:paraId="691F1EF8" w14:textId="02D35C13" w:rsidR="005C2194" w:rsidRPr="005C2194" w:rsidRDefault="005C2194" w:rsidP="005C2194">
      <w:pPr>
        <w:autoSpaceDE w:val="0"/>
        <w:autoSpaceDN w:val="0"/>
        <w:adjustRightInd w:val="0"/>
        <w:rPr>
          <w:rFonts w:eastAsia="Calibri"/>
          <w:i/>
          <w:iCs/>
          <w:lang w:eastAsia="en-US"/>
        </w:rPr>
      </w:pPr>
      <w:r w:rsidRPr="005C2194">
        <w:rPr>
          <w:rFonts w:eastAsia="Calibri"/>
          <w:lang w:eastAsia="en-US"/>
        </w:rPr>
        <w:t xml:space="preserve">Председатель профсоюзного комитета: </w:t>
      </w:r>
      <w:r w:rsidRPr="005C2194">
        <w:t>__________/Г.С.</w:t>
      </w:r>
      <w:r>
        <w:t>Рамазанова</w:t>
      </w:r>
      <w:r w:rsidRPr="005C2194">
        <w:t>/</w:t>
      </w:r>
    </w:p>
    <w:p w14:paraId="69F40FEB" w14:textId="77777777" w:rsidR="005C2194" w:rsidRDefault="005C2194" w:rsidP="005C2194">
      <w:pPr>
        <w:jc w:val="center"/>
        <w:rPr>
          <w:b/>
          <w:caps/>
          <w:sz w:val="28"/>
          <w:szCs w:val="28"/>
        </w:rPr>
      </w:pPr>
    </w:p>
    <w:p w14:paraId="376FBD79" w14:textId="77777777" w:rsidR="005C2194" w:rsidRDefault="005C2194" w:rsidP="005C2194">
      <w:pPr>
        <w:jc w:val="center"/>
        <w:rPr>
          <w:b/>
          <w:caps/>
          <w:sz w:val="28"/>
          <w:szCs w:val="28"/>
        </w:rPr>
      </w:pPr>
    </w:p>
    <w:p w14:paraId="54C48BEB" w14:textId="77777777" w:rsidR="005C2194" w:rsidRPr="005C2194" w:rsidRDefault="005C2194" w:rsidP="005C2194">
      <w:pPr>
        <w:jc w:val="center"/>
        <w:rPr>
          <w:b/>
          <w:caps/>
          <w:sz w:val="28"/>
          <w:szCs w:val="28"/>
        </w:rPr>
      </w:pPr>
    </w:p>
    <w:p w14:paraId="68B660A2" w14:textId="77777777" w:rsidR="005C2194" w:rsidRDefault="005C2194" w:rsidP="005C2194">
      <w:pPr>
        <w:widowControl w:val="0"/>
        <w:shd w:val="clear" w:color="auto" w:fill="FFFFFF"/>
        <w:tabs>
          <w:tab w:val="left" w:pos="926"/>
          <w:tab w:val="left" w:leader="underscore" w:pos="4464"/>
        </w:tabs>
        <w:suppressAutoHyphens/>
        <w:autoSpaceDE w:val="0"/>
        <w:autoSpaceDN w:val="0"/>
        <w:adjustRightInd w:val="0"/>
        <w:jc w:val="right"/>
        <w:rPr>
          <w:b/>
          <w:i/>
          <w:kern w:val="2"/>
        </w:rPr>
      </w:pPr>
      <w:r w:rsidRPr="005C2194">
        <w:rPr>
          <w:b/>
          <w:i/>
          <w:kern w:val="2"/>
        </w:rPr>
        <w:t>Приложение №4</w:t>
      </w:r>
    </w:p>
    <w:p w14:paraId="4BD7D635" w14:textId="77777777" w:rsidR="00D52237" w:rsidRDefault="00D52237" w:rsidP="005C2194">
      <w:pPr>
        <w:widowControl w:val="0"/>
        <w:shd w:val="clear" w:color="auto" w:fill="FFFFFF"/>
        <w:tabs>
          <w:tab w:val="left" w:pos="926"/>
          <w:tab w:val="left" w:leader="underscore" w:pos="4464"/>
        </w:tabs>
        <w:suppressAutoHyphens/>
        <w:autoSpaceDE w:val="0"/>
        <w:autoSpaceDN w:val="0"/>
        <w:adjustRightInd w:val="0"/>
        <w:jc w:val="right"/>
        <w:rPr>
          <w:b/>
          <w:i/>
          <w:kern w:val="2"/>
        </w:rPr>
      </w:pPr>
    </w:p>
    <w:p w14:paraId="324184C0" w14:textId="77777777" w:rsidR="00D52237" w:rsidRPr="005C2194" w:rsidRDefault="00D52237" w:rsidP="005C2194">
      <w:pPr>
        <w:widowControl w:val="0"/>
        <w:shd w:val="clear" w:color="auto" w:fill="FFFFFF"/>
        <w:tabs>
          <w:tab w:val="left" w:pos="926"/>
          <w:tab w:val="left" w:leader="underscore" w:pos="4464"/>
        </w:tabs>
        <w:suppressAutoHyphens/>
        <w:autoSpaceDE w:val="0"/>
        <w:autoSpaceDN w:val="0"/>
        <w:adjustRightInd w:val="0"/>
        <w:jc w:val="right"/>
        <w:rPr>
          <w:b/>
          <w:i/>
          <w:kern w:val="2"/>
        </w:rPr>
      </w:pPr>
    </w:p>
    <w:tbl>
      <w:tblPr>
        <w:tblW w:w="0" w:type="auto"/>
        <w:tblLayout w:type="fixed"/>
        <w:tblLook w:val="04A0" w:firstRow="1" w:lastRow="0" w:firstColumn="1" w:lastColumn="0" w:noHBand="0" w:noVBand="1"/>
      </w:tblPr>
      <w:tblGrid>
        <w:gridCol w:w="4644"/>
        <w:gridCol w:w="4927"/>
      </w:tblGrid>
      <w:tr w:rsidR="005C2194" w:rsidRPr="005C2194" w14:paraId="3B6D125F" w14:textId="77777777" w:rsidTr="005C2194">
        <w:tc>
          <w:tcPr>
            <w:tcW w:w="4644" w:type="dxa"/>
            <w:hideMark/>
          </w:tcPr>
          <w:p w14:paraId="37A61CDD" w14:textId="34DC3591" w:rsidR="005C2194" w:rsidRPr="005C2194" w:rsidRDefault="005C2194" w:rsidP="005C2194">
            <w:pPr>
              <w:jc w:val="center"/>
            </w:pPr>
            <w:r w:rsidRPr="005C2194">
              <w:t>СОГЛАСОВАНО</w:t>
            </w:r>
          </w:p>
          <w:p w14:paraId="7AAE2758" w14:textId="77777777" w:rsidR="005C2194" w:rsidRPr="005C2194" w:rsidRDefault="005C2194" w:rsidP="005C2194">
            <w:pPr>
              <w:jc w:val="both"/>
            </w:pPr>
            <w:r w:rsidRPr="005C2194">
              <w:t xml:space="preserve">Председатель профкома </w:t>
            </w:r>
          </w:p>
          <w:p w14:paraId="155D3C3A" w14:textId="77777777" w:rsidR="005C2194" w:rsidRDefault="005C2194" w:rsidP="005C2194">
            <w:r w:rsidRPr="005C2194">
              <w:t xml:space="preserve">МБОУ«Карадуванская гимназия им.Б.Зиятдинова__________ </w:t>
            </w:r>
            <w:r>
              <w:t xml:space="preserve">  </w:t>
            </w:r>
          </w:p>
          <w:p w14:paraId="06284BBD" w14:textId="7EFFD3DD" w:rsidR="005C2194" w:rsidRPr="005C2194" w:rsidRDefault="005C2194" w:rsidP="005C2194">
            <w:r>
              <w:t xml:space="preserve">                          </w:t>
            </w:r>
            <w:r w:rsidRPr="005C2194">
              <w:t>Г.С.</w:t>
            </w:r>
            <w:r>
              <w:t>Рамазанова</w:t>
            </w:r>
          </w:p>
        </w:tc>
        <w:tc>
          <w:tcPr>
            <w:tcW w:w="4927" w:type="dxa"/>
          </w:tcPr>
          <w:p w14:paraId="52EE535F" w14:textId="77777777" w:rsidR="005C2194" w:rsidRPr="005C2194" w:rsidRDefault="005C2194" w:rsidP="005C2194">
            <w:pPr>
              <w:jc w:val="center"/>
            </w:pPr>
            <w:r w:rsidRPr="005C2194">
              <w:t>УТВЕРЖДАЮ:</w:t>
            </w:r>
          </w:p>
          <w:p w14:paraId="1C0148D1" w14:textId="77777777" w:rsidR="005C2194" w:rsidRPr="005C2194" w:rsidRDefault="005C2194" w:rsidP="005C2194">
            <w:pPr>
              <w:jc w:val="both"/>
            </w:pPr>
            <w:r w:rsidRPr="005C2194">
              <w:t xml:space="preserve">                   Директор МБОУ «Карадуванская      </w:t>
            </w:r>
          </w:p>
          <w:p w14:paraId="78534394" w14:textId="77777777" w:rsidR="005C2194" w:rsidRPr="005C2194" w:rsidRDefault="005C2194" w:rsidP="005C2194">
            <w:pPr>
              <w:jc w:val="both"/>
            </w:pPr>
            <w:r w:rsidRPr="005C2194">
              <w:t xml:space="preserve">                   гимназия им.Б.Зиятдинова»</w:t>
            </w:r>
          </w:p>
          <w:p w14:paraId="2D5473D0" w14:textId="77777777" w:rsidR="005C2194" w:rsidRPr="005C2194" w:rsidRDefault="005C2194" w:rsidP="005C2194">
            <w:pPr>
              <w:jc w:val="both"/>
            </w:pPr>
            <w:r w:rsidRPr="005C2194">
              <w:t xml:space="preserve">                    _____________ Г.Ф.Зарипова</w:t>
            </w:r>
          </w:p>
          <w:p w14:paraId="1BEBAD89" w14:textId="77777777" w:rsidR="005C2194" w:rsidRPr="005C2194" w:rsidRDefault="005C2194" w:rsidP="005C2194">
            <w:pPr>
              <w:jc w:val="both"/>
            </w:pPr>
          </w:p>
        </w:tc>
      </w:tr>
    </w:tbl>
    <w:p w14:paraId="6266A9CA" w14:textId="77777777" w:rsidR="005C2194" w:rsidRPr="005C2194" w:rsidRDefault="005C2194" w:rsidP="005C2194"/>
    <w:p w14:paraId="178C9E13" w14:textId="77777777" w:rsidR="005C2194" w:rsidRPr="005C2194" w:rsidRDefault="005C2194" w:rsidP="005C2194">
      <w:pPr>
        <w:jc w:val="center"/>
        <w:rPr>
          <w:sz w:val="28"/>
          <w:szCs w:val="28"/>
        </w:rPr>
      </w:pPr>
      <w:r w:rsidRPr="005C2194">
        <w:rPr>
          <w:sz w:val="28"/>
          <w:szCs w:val="28"/>
        </w:rPr>
        <w:t>СОГЛАШЕНИЕ  ПО  ОХРАНЕ  ТРУДА</w:t>
      </w:r>
    </w:p>
    <w:p w14:paraId="089903C4" w14:textId="77777777" w:rsidR="005C2194" w:rsidRPr="005C2194" w:rsidRDefault="005C2194" w:rsidP="005C2194">
      <w:pPr>
        <w:jc w:val="both"/>
      </w:pPr>
      <w:r w:rsidRPr="005C2194">
        <w:t>Администрация  и  комитет  профсоюза МБОУ «Карадуванская   гимназия имени Б.Зиятдинова»  заключили настоящее  соглашение  о  том,  что  в  течение  2017 года  руководство  МБОУ «Карадуванская   гимназия имени Б.Зиятдинова» обязуется  выполнить  следующее  мероприятия  по  охране  труда.</w:t>
      </w:r>
    </w:p>
    <w:tbl>
      <w:tblPr>
        <w:tblW w:w="98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5045"/>
        <w:gridCol w:w="1578"/>
        <w:gridCol w:w="2387"/>
      </w:tblGrid>
      <w:tr w:rsidR="005C2194" w:rsidRPr="005C2194" w14:paraId="0E30F7C2" w14:textId="77777777" w:rsidTr="005C2194">
        <w:trPr>
          <w:trHeight w:val="584"/>
        </w:trPr>
        <w:tc>
          <w:tcPr>
            <w:tcW w:w="567" w:type="dxa"/>
            <w:tcBorders>
              <w:top w:val="single" w:sz="4" w:space="0" w:color="auto"/>
              <w:left w:val="single" w:sz="4" w:space="0" w:color="auto"/>
              <w:bottom w:val="single" w:sz="4" w:space="0" w:color="auto"/>
              <w:right w:val="single" w:sz="4" w:space="0" w:color="auto"/>
            </w:tcBorders>
            <w:hideMark/>
          </w:tcPr>
          <w:p w14:paraId="713226E7" w14:textId="77777777" w:rsidR="005C2194" w:rsidRPr="005C2194" w:rsidRDefault="005C2194" w:rsidP="005C2194">
            <w:pPr>
              <w:jc w:val="center"/>
              <w:rPr>
                <w:b/>
              </w:rPr>
            </w:pPr>
            <w:r w:rsidRPr="005C2194">
              <w:rPr>
                <w:b/>
              </w:rPr>
              <w:t>№п\п</w:t>
            </w:r>
          </w:p>
        </w:tc>
        <w:tc>
          <w:tcPr>
            <w:tcW w:w="5245" w:type="dxa"/>
            <w:tcBorders>
              <w:top w:val="single" w:sz="4" w:space="0" w:color="auto"/>
              <w:left w:val="single" w:sz="4" w:space="0" w:color="auto"/>
              <w:bottom w:val="single" w:sz="4" w:space="0" w:color="auto"/>
              <w:right w:val="single" w:sz="4" w:space="0" w:color="auto"/>
            </w:tcBorders>
            <w:hideMark/>
          </w:tcPr>
          <w:p w14:paraId="2C0B6EAB" w14:textId="77777777" w:rsidR="005C2194" w:rsidRPr="005C2194" w:rsidRDefault="005C2194" w:rsidP="005C2194">
            <w:pPr>
              <w:jc w:val="center"/>
              <w:rPr>
                <w:b/>
              </w:rPr>
            </w:pPr>
            <w:r w:rsidRPr="005C2194">
              <w:rPr>
                <w:b/>
              </w:rPr>
              <w:t>Содержание  мероприятий</w:t>
            </w:r>
          </w:p>
        </w:tc>
        <w:tc>
          <w:tcPr>
            <w:tcW w:w="0" w:type="auto"/>
            <w:tcBorders>
              <w:top w:val="single" w:sz="4" w:space="0" w:color="auto"/>
              <w:left w:val="single" w:sz="4" w:space="0" w:color="auto"/>
              <w:bottom w:val="single" w:sz="4" w:space="0" w:color="auto"/>
              <w:right w:val="single" w:sz="4" w:space="0" w:color="auto"/>
            </w:tcBorders>
            <w:hideMark/>
          </w:tcPr>
          <w:p w14:paraId="4DA16E9C" w14:textId="77777777" w:rsidR="005C2194" w:rsidRPr="005C2194" w:rsidRDefault="005C2194" w:rsidP="005C2194">
            <w:pPr>
              <w:jc w:val="center"/>
              <w:rPr>
                <w:b/>
              </w:rPr>
            </w:pPr>
            <w:r w:rsidRPr="005C2194">
              <w:rPr>
                <w:b/>
              </w:rPr>
              <w:t xml:space="preserve">Сроки  </w:t>
            </w:r>
          </w:p>
          <w:p w14:paraId="451D445E" w14:textId="77777777" w:rsidR="005C2194" w:rsidRPr="005C2194" w:rsidRDefault="005C2194" w:rsidP="005C2194">
            <w:pPr>
              <w:jc w:val="center"/>
              <w:rPr>
                <w:b/>
              </w:rPr>
            </w:pPr>
            <w:r w:rsidRPr="005C2194">
              <w:rPr>
                <w:b/>
              </w:rPr>
              <w:t>выполнения</w:t>
            </w:r>
          </w:p>
        </w:tc>
        <w:tc>
          <w:tcPr>
            <w:tcW w:w="2421" w:type="dxa"/>
            <w:tcBorders>
              <w:top w:val="single" w:sz="4" w:space="0" w:color="auto"/>
              <w:left w:val="single" w:sz="4" w:space="0" w:color="auto"/>
              <w:bottom w:val="single" w:sz="4" w:space="0" w:color="auto"/>
              <w:right w:val="single" w:sz="4" w:space="0" w:color="auto"/>
            </w:tcBorders>
            <w:hideMark/>
          </w:tcPr>
          <w:p w14:paraId="0ED4A0FE" w14:textId="77777777" w:rsidR="005C2194" w:rsidRPr="005C2194" w:rsidRDefault="005C2194" w:rsidP="005C2194">
            <w:pPr>
              <w:jc w:val="center"/>
              <w:rPr>
                <w:b/>
              </w:rPr>
            </w:pPr>
            <w:r w:rsidRPr="005C2194">
              <w:rPr>
                <w:b/>
              </w:rPr>
              <w:t>Ответственные</w:t>
            </w:r>
          </w:p>
        </w:tc>
      </w:tr>
      <w:tr w:rsidR="005C2194" w:rsidRPr="005C2194" w14:paraId="790F6EF9" w14:textId="77777777" w:rsidTr="005C2194">
        <w:trPr>
          <w:trHeight w:val="596"/>
        </w:trPr>
        <w:tc>
          <w:tcPr>
            <w:tcW w:w="567" w:type="dxa"/>
            <w:tcBorders>
              <w:top w:val="single" w:sz="4" w:space="0" w:color="auto"/>
              <w:left w:val="single" w:sz="4" w:space="0" w:color="auto"/>
              <w:bottom w:val="single" w:sz="4" w:space="0" w:color="auto"/>
              <w:right w:val="single" w:sz="4" w:space="0" w:color="auto"/>
            </w:tcBorders>
            <w:hideMark/>
          </w:tcPr>
          <w:p w14:paraId="079D8BE5" w14:textId="77777777" w:rsidR="005C2194" w:rsidRPr="005C2194" w:rsidRDefault="005C2194" w:rsidP="005C2194">
            <w:pPr>
              <w:jc w:val="center"/>
            </w:pPr>
            <w:r w:rsidRPr="005C2194">
              <w:t>1</w:t>
            </w:r>
          </w:p>
        </w:tc>
        <w:tc>
          <w:tcPr>
            <w:tcW w:w="5245" w:type="dxa"/>
            <w:tcBorders>
              <w:top w:val="single" w:sz="4" w:space="0" w:color="auto"/>
              <w:left w:val="single" w:sz="4" w:space="0" w:color="auto"/>
              <w:bottom w:val="single" w:sz="4" w:space="0" w:color="auto"/>
              <w:right w:val="single" w:sz="4" w:space="0" w:color="auto"/>
            </w:tcBorders>
            <w:hideMark/>
          </w:tcPr>
          <w:p w14:paraId="420C8F6E" w14:textId="77777777" w:rsidR="005C2194" w:rsidRPr="005C2194" w:rsidRDefault="005C2194" w:rsidP="005C2194">
            <w:r w:rsidRPr="005C2194">
              <w:t>Замена   ручек дверей  запасных  выходов.</w:t>
            </w:r>
          </w:p>
        </w:tc>
        <w:tc>
          <w:tcPr>
            <w:tcW w:w="0" w:type="auto"/>
            <w:tcBorders>
              <w:top w:val="single" w:sz="4" w:space="0" w:color="auto"/>
              <w:left w:val="single" w:sz="4" w:space="0" w:color="auto"/>
              <w:bottom w:val="single" w:sz="4" w:space="0" w:color="auto"/>
              <w:right w:val="single" w:sz="4" w:space="0" w:color="auto"/>
            </w:tcBorders>
            <w:hideMark/>
          </w:tcPr>
          <w:p w14:paraId="76E7547C" w14:textId="77777777" w:rsidR="005C2194" w:rsidRPr="005C2194" w:rsidRDefault="005C2194" w:rsidP="005C2194">
            <w:r w:rsidRPr="005C2194">
              <w:t>июнь</w:t>
            </w:r>
          </w:p>
        </w:tc>
        <w:tc>
          <w:tcPr>
            <w:tcW w:w="2421" w:type="dxa"/>
            <w:tcBorders>
              <w:top w:val="single" w:sz="4" w:space="0" w:color="auto"/>
              <w:left w:val="single" w:sz="4" w:space="0" w:color="auto"/>
              <w:bottom w:val="single" w:sz="4" w:space="0" w:color="auto"/>
              <w:right w:val="single" w:sz="4" w:space="0" w:color="auto"/>
            </w:tcBorders>
            <w:hideMark/>
          </w:tcPr>
          <w:p w14:paraId="23A11DF9" w14:textId="77777777" w:rsidR="005C2194" w:rsidRPr="005C2194" w:rsidRDefault="005C2194" w:rsidP="005C2194">
            <w:r w:rsidRPr="005C2194">
              <w:t>Рахимова Р.Р.</w:t>
            </w:r>
          </w:p>
          <w:p w14:paraId="770795EC" w14:textId="77777777" w:rsidR="005C2194" w:rsidRPr="005C2194" w:rsidRDefault="005C2194" w:rsidP="005C2194">
            <w:r w:rsidRPr="005C2194">
              <w:t>Фаткрахманов Р.А.</w:t>
            </w:r>
          </w:p>
        </w:tc>
      </w:tr>
      <w:tr w:rsidR="005C2194" w:rsidRPr="005C2194" w14:paraId="5C8ACCCD" w14:textId="77777777" w:rsidTr="005C2194">
        <w:trPr>
          <w:trHeight w:val="195"/>
        </w:trPr>
        <w:tc>
          <w:tcPr>
            <w:tcW w:w="567" w:type="dxa"/>
            <w:tcBorders>
              <w:top w:val="single" w:sz="4" w:space="0" w:color="auto"/>
              <w:left w:val="single" w:sz="4" w:space="0" w:color="auto"/>
              <w:bottom w:val="single" w:sz="4" w:space="0" w:color="auto"/>
              <w:right w:val="single" w:sz="4" w:space="0" w:color="auto"/>
            </w:tcBorders>
            <w:hideMark/>
          </w:tcPr>
          <w:p w14:paraId="60214A8E" w14:textId="77777777" w:rsidR="005C2194" w:rsidRPr="005C2194" w:rsidRDefault="005C2194" w:rsidP="005C2194">
            <w:pPr>
              <w:jc w:val="center"/>
            </w:pPr>
            <w:r w:rsidRPr="005C2194">
              <w:t>2</w:t>
            </w:r>
          </w:p>
        </w:tc>
        <w:tc>
          <w:tcPr>
            <w:tcW w:w="5245" w:type="dxa"/>
            <w:tcBorders>
              <w:top w:val="single" w:sz="4" w:space="0" w:color="auto"/>
              <w:left w:val="single" w:sz="4" w:space="0" w:color="auto"/>
              <w:bottom w:val="single" w:sz="4" w:space="0" w:color="auto"/>
              <w:right w:val="single" w:sz="4" w:space="0" w:color="auto"/>
            </w:tcBorders>
            <w:hideMark/>
          </w:tcPr>
          <w:p w14:paraId="78360C6A" w14:textId="77777777" w:rsidR="005C2194" w:rsidRPr="005C2194" w:rsidRDefault="005C2194" w:rsidP="005C2194">
            <w:r w:rsidRPr="005C2194">
              <w:t>Ремонт кранов</w:t>
            </w:r>
          </w:p>
        </w:tc>
        <w:tc>
          <w:tcPr>
            <w:tcW w:w="0" w:type="auto"/>
            <w:tcBorders>
              <w:top w:val="single" w:sz="4" w:space="0" w:color="auto"/>
              <w:left w:val="single" w:sz="4" w:space="0" w:color="auto"/>
              <w:bottom w:val="single" w:sz="4" w:space="0" w:color="auto"/>
              <w:right w:val="single" w:sz="4" w:space="0" w:color="auto"/>
            </w:tcBorders>
            <w:hideMark/>
          </w:tcPr>
          <w:p w14:paraId="4C872EC0" w14:textId="77777777" w:rsidR="005C2194" w:rsidRPr="005C2194" w:rsidRDefault="005C2194" w:rsidP="005C2194">
            <w:r w:rsidRPr="005C2194">
              <w:t>март</w:t>
            </w:r>
          </w:p>
        </w:tc>
        <w:tc>
          <w:tcPr>
            <w:tcW w:w="2421" w:type="dxa"/>
            <w:tcBorders>
              <w:top w:val="single" w:sz="4" w:space="0" w:color="auto"/>
              <w:left w:val="single" w:sz="4" w:space="0" w:color="auto"/>
              <w:bottom w:val="single" w:sz="4" w:space="0" w:color="auto"/>
              <w:right w:val="single" w:sz="4" w:space="0" w:color="auto"/>
            </w:tcBorders>
            <w:hideMark/>
          </w:tcPr>
          <w:p w14:paraId="7919597B" w14:textId="77777777" w:rsidR="005C2194" w:rsidRPr="005C2194" w:rsidRDefault="005C2194" w:rsidP="005C2194">
            <w:r w:rsidRPr="005C2194">
              <w:t>Администрация</w:t>
            </w:r>
          </w:p>
        </w:tc>
      </w:tr>
      <w:tr w:rsidR="005C2194" w:rsidRPr="005C2194" w14:paraId="64E9719B" w14:textId="77777777" w:rsidTr="005C2194">
        <w:trPr>
          <w:trHeight w:val="402"/>
        </w:trPr>
        <w:tc>
          <w:tcPr>
            <w:tcW w:w="567" w:type="dxa"/>
            <w:tcBorders>
              <w:top w:val="single" w:sz="4" w:space="0" w:color="auto"/>
              <w:left w:val="single" w:sz="4" w:space="0" w:color="auto"/>
              <w:bottom w:val="single" w:sz="4" w:space="0" w:color="auto"/>
              <w:right w:val="single" w:sz="4" w:space="0" w:color="auto"/>
            </w:tcBorders>
            <w:hideMark/>
          </w:tcPr>
          <w:p w14:paraId="53DFBDE5" w14:textId="77777777" w:rsidR="005C2194" w:rsidRPr="005C2194" w:rsidRDefault="005C2194" w:rsidP="005C2194">
            <w:pPr>
              <w:jc w:val="center"/>
            </w:pPr>
            <w:r w:rsidRPr="005C2194">
              <w:t>3</w:t>
            </w:r>
          </w:p>
        </w:tc>
        <w:tc>
          <w:tcPr>
            <w:tcW w:w="5245" w:type="dxa"/>
            <w:tcBorders>
              <w:top w:val="single" w:sz="4" w:space="0" w:color="auto"/>
              <w:left w:val="single" w:sz="4" w:space="0" w:color="auto"/>
              <w:bottom w:val="single" w:sz="4" w:space="0" w:color="auto"/>
              <w:right w:val="single" w:sz="4" w:space="0" w:color="auto"/>
            </w:tcBorders>
            <w:hideMark/>
          </w:tcPr>
          <w:p w14:paraId="4984E9D6" w14:textId="77777777" w:rsidR="005C2194" w:rsidRPr="005C2194" w:rsidRDefault="005C2194" w:rsidP="005C2194">
            <w:r w:rsidRPr="005C2194">
              <w:t>Частичная  побелка  и  покраска  стен</w:t>
            </w:r>
          </w:p>
        </w:tc>
        <w:tc>
          <w:tcPr>
            <w:tcW w:w="0" w:type="auto"/>
            <w:tcBorders>
              <w:top w:val="single" w:sz="4" w:space="0" w:color="auto"/>
              <w:left w:val="single" w:sz="4" w:space="0" w:color="auto"/>
              <w:bottom w:val="single" w:sz="4" w:space="0" w:color="auto"/>
              <w:right w:val="single" w:sz="4" w:space="0" w:color="auto"/>
            </w:tcBorders>
            <w:hideMark/>
          </w:tcPr>
          <w:p w14:paraId="0B0B82F3" w14:textId="77777777" w:rsidR="005C2194" w:rsidRPr="005C2194" w:rsidRDefault="005C2194" w:rsidP="005C2194">
            <w:r w:rsidRPr="005C2194">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53AB4D56" w14:textId="77777777" w:rsidR="005C2194" w:rsidRPr="005C2194" w:rsidRDefault="005C2194" w:rsidP="005C2194">
            <w:r w:rsidRPr="005C2194">
              <w:t>Зав. кабинета</w:t>
            </w:r>
          </w:p>
          <w:p w14:paraId="6DC2CAC2" w14:textId="77777777" w:rsidR="005C2194" w:rsidRPr="005C2194" w:rsidRDefault="005C2194" w:rsidP="005C2194">
            <w:r w:rsidRPr="005C2194">
              <w:t>Тех. персонал</w:t>
            </w:r>
          </w:p>
        </w:tc>
      </w:tr>
      <w:tr w:rsidR="005C2194" w:rsidRPr="005C2194" w14:paraId="564C8CB8" w14:textId="77777777" w:rsidTr="005C2194">
        <w:trPr>
          <w:trHeight w:val="390"/>
        </w:trPr>
        <w:tc>
          <w:tcPr>
            <w:tcW w:w="567" w:type="dxa"/>
            <w:tcBorders>
              <w:top w:val="single" w:sz="4" w:space="0" w:color="auto"/>
              <w:left w:val="single" w:sz="4" w:space="0" w:color="auto"/>
              <w:bottom w:val="single" w:sz="4" w:space="0" w:color="auto"/>
              <w:right w:val="single" w:sz="4" w:space="0" w:color="auto"/>
            </w:tcBorders>
            <w:hideMark/>
          </w:tcPr>
          <w:p w14:paraId="6AB82E55" w14:textId="77777777" w:rsidR="005C2194" w:rsidRPr="005C2194" w:rsidRDefault="005C2194" w:rsidP="005C2194">
            <w:pPr>
              <w:jc w:val="center"/>
            </w:pPr>
            <w:r w:rsidRPr="005C2194">
              <w:t>4</w:t>
            </w:r>
          </w:p>
        </w:tc>
        <w:tc>
          <w:tcPr>
            <w:tcW w:w="5245" w:type="dxa"/>
            <w:tcBorders>
              <w:top w:val="single" w:sz="4" w:space="0" w:color="auto"/>
              <w:left w:val="single" w:sz="4" w:space="0" w:color="auto"/>
              <w:bottom w:val="single" w:sz="4" w:space="0" w:color="auto"/>
              <w:right w:val="single" w:sz="4" w:space="0" w:color="auto"/>
            </w:tcBorders>
            <w:hideMark/>
          </w:tcPr>
          <w:p w14:paraId="36D669B7" w14:textId="77777777" w:rsidR="005C2194" w:rsidRPr="005C2194" w:rsidRDefault="005C2194" w:rsidP="005C2194">
            <w:r w:rsidRPr="005C2194">
              <w:t>Частичная покраска  полов  кабинетов  и  спортзала.</w:t>
            </w:r>
          </w:p>
        </w:tc>
        <w:tc>
          <w:tcPr>
            <w:tcW w:w="0" w:type="auto"/>
            <w:tcBorders>
              <w:top w:val="single" w:sz="4" w:space="0" w:color="auto"/>
              <w:left w:val="single" w:sz="4" w:space="0" w:color="auto"/>
              <w:bottom w:val="single" w:sz="4" w:space="0" w:color="auto"/>
              <w:right w:val="single" w:sz="4" w:space="0" w:color="auto"/>
            </w:tcBorders>
            <w:hideMark/>
          </w:tcPr>
          <w:p w14:paraId="5AA26E77" w14:textId="77777777" w:rsidR="005C2194" w:rsidRPr="005C2194" w:rsidRDefault="005C2194" w:rsidP="005C2194">
            <w:r w:rsidRPr="005C2194">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2474B508" w14:textId="77777777" w:rsidR="005C2194" w:rsidRPr="005C2194" w:rsidRDefault="005C2194" w:rsidP="005C2194">
            <w:r w:rsidRPr="005C2194">
              <w:t>Зав. кабинета</w:t>
            </w:r>
          </w:p>
          <w:p w14:paraId="2C51B9AB" w14:textId="77777777" w:rsidR="005C2194" w:rsidRPr="005C2194" w:rsidRDefault="005C2194" w:rsidP="005C2194">
            <w:r w:rsidRPr="005C2194">
              <w:t>Тех. персонал</w:t>
            </w:r>
          </w:p>
        </w:tc>
      </w:tr>
      <w:tr w:rsidR="005C2194" w:rsidRPr="005C2194" w14:paraId="5923CDAE" w14:textId="77777777" w:rsidTr="005C2194">
        <w:trPr>
          <w:trHeight w:val="803"/>
        </w:trPr>
        <w:tc>
          <w:tcPr>
            <w:tcW w:w="567" w:type="dxa"/>
            <w:tcBorders>
              <w:top w:val="single" w:sz="4" w:space="0" w:color="auto"/>
              <w:left w:val="single" w:sz="4" w:space="0" w:color="auto"/>
              <w:bottom w:val="single" w:sz="4" w:space="0" w:color="auto"/>
              <w:right w:val="single" w:sz="4" w:space="0" w:color="auto"/>
            </w:tcBorders>
            <w:hideMark/>
          </w:tcPr>
          <w:p w14:paraId="51BF4024" w14:textId="77777777" w:rsidR="005C2194" w:rsidRPr="005C2194" w:rsidRDefault="005C2194" w:rsidP="005C2194">
            <w:pPr>
              <w:jc w:val="center"/>
            </w:pPr>
            <w:r w:rsidRPr="005C2194">
              <w:t>5</w:t>
            </w:r>
          </w:p>
        </w:tc>
        <w:tc>
          <w:tcPr>
            <w:tcW w:w="5245" w:type="dxa"/>
            <w:tcBorders>
              <w:top w:val="single" w:sz="4" w:space="0" w:color="auto"/>
              <w:left w:val="single" w:sz="4" w:space="0" w:color="auto"/>
              <w:bottom w:val="single" w:sz="4" w:space="0" w:color="auto"/>
              <w:right w:val="single" w:sz="4" w:space="0" w:color="auto"/>
            </w:tcBorders>
            <w:hideMark/>
          </w:tcPr>
          <w:p w14:paraId="310C81FE" w14:textId="77777777" w:rsidR="005C2194" w:rsidRPr="005C2194" w:rsidRDefault="005C2194" w:rsidP="005C2194">
            <w:r w:rsidRPr="005C2194">
              <w:t>Проведение  общего технического  осмотра  зданий  на  соответствие  безопасной  эксплуатации</w:t>
            </w:r>
          </w:p>
        </w:tc>
        <w:tc>
          <w:tcPr>
            <w:tcW w:w="0" w:type="auto"/>
            <w:tcBorders>
              <w:top w:val="single" w:sz="4" w:space="0" w:color="auto"/>
              <w:left w:val="single" w:sz="4" w:space="0" w:color="auto"/>
              <w:bottom w:val="single" w:sz="4" w:space="0" w:color="auto"/>
              <w:right w:val="single" w:sz="4" w:space="0" w:color="auto"/>
            </w:tcBorders>
          </w:tcPr>
          <w:p w14:paraId="47E3A9BE" w14:textId="77777777" w:rsidR="005C2194" w:rsidRPr="005C2194" w:rsidRDefault="005C2194" w:rsidP="005C2194"/>
          <w:p w14:paraId="03F3A7E8" w14:textId="77777777" w:rsidR="005C2194" w:rsidRPr="005C2194" w:rsidRDefault="005C2194" w:rsidP="005C2194">
            <w:r w:rsidRPr="005C2194">
              <w:t>июль</w:t>
            </w:r>
          </w:p>
        </w:tc>
        <w:tc>
          <w:tcPr>
            <w:tcW w:w="2421" w:type="dxa"/>
            <w:tcBorders>
              <w:top w:val="single" w:sz="4" w:space="0" w:color="auto"/>
              <w:left w:val="single" w:sz="4" w:space="0" w:color="auto"/>
              <w:bottom w:val="single" w:sz="4" w:space="0" w:color="auto"/>
              <w:right w:val="single" w:sz="4" w:space="0" w:color="auto"/>
            </w:tcBorders>
            <w:hideMark/>
          </w:tcPr>
          <w:p w14:paraId="357D2681" w14:textId="77777777" w:rsidR="005C2194" w:rsidRPr="005C2194" w:rsidRDefault="005C2194" w:rsidP="005C2194">
            <w:r w:rsidRPr="005C2194">
              <w:t>Садикзянов Б.А.</w:t>
            </w:r>
          </w:p>
          <w:p w14:paraId="1D3AF7AF" w14:textId="77777777" w:rsidR="005C2194" w:rsidRPr="005C2194" w:rsidRDefault="005C2194" w:rsidP="005C2194">
            <w:r w:rsidRPr="005C2194">
              <w:t>Аюпова Г.С.</w:t>
            </w:r>
          </w:p>
          <w:p w14:paraId="7A3CBFB9" w14:textId="77777777" w:rsidR="005C2194" w:rsidRPr="005C2194" w:rsidRDefault="005C2194" w:rsidP="005C2194">
            <w:r w:rsidRPr="005C2194">
              <w:t>Рахимова Р.Р.</w:t>
            </w:r>
          </w:p>
          <w:p w14:paraId="07942388" w14:textId="77777777" w:rsidR="005C2194" w:rsidRPr="005C2194" w:rsidRDefault="005C2194" w:rsidP="005C2194">
            <w:r w:rsidRPr="005C2194">
              <w:t>Шакирова Г.М.</w:t>
            </w:r>
          </w:p>
        </w:tc>
      </w:tr>
      <w:tr w:rsidR="005C2194" w:rsidRPr="005C2194" w14:paraId="6C6BF30F" w14:textId="77777777" w:rsidTr="005C2194">
        <w:trPr>
          <w:trHeight w:val="698"/>
        </w:trPr>
        <w:tc>
          <w:tcPr>
            <w:tcW w:w="567" w:type="dxa"/>
            <w:tcBorders>
              <w:top w:val="single" w:sz="4" w:space="0" w:color="auto"/>
              <w:left w:val="single" w:sz="4" w:space="0" w:color="auto"/>
              <w:bottom w:val="single" w:sz="4" w:space="0" w:color="auto"/>
              <w:right w:val="single" w:sz="4" w:space="0" w:color="auto"/>
            </w:tcBorders>
            <w:hideMark/>
          </w:tcPr>
          <w:p w14:paraId="4D966BAB" w14:textId="77777777" w:rsidR="005C2194" w:rsidRPr="005C2194" w:rsidRDefault="005C2194" w:rsidP="005C2194">
            <w:pPr>
              <w:jc w:val="center"/>
            </w:pPr>
            <w:r w:rsidRPr="005C2194">
              <w:t>6</w:t>
            </w:r>
          </w:p>
        </w:tc>
        <w:tc>
          <w:tcPr>
            <w:tcW w:w="5245" w:type="dxa"/>
            <w:tcBorders>
              <w:top w:val="single" w:sz="4" w:space="0" w:color="auto"/>
              <w:left w:val="single" w:sz="4" w:space="0" w:color="auto"/>
              <w:bottom w:val="single" w:sz="4" w:space="0" w:color="auto"/>
              <w:right w:val="single" w:sz="4" w:space="0" w:color="auto"/>
            </w:tcBorders>
            <w:hideMark/>
          </w:tcPr>
          <w:p w14:paraId="1EAD68B3" w14:textId="77777777" w:rsidR="005C2194" w:rsidRPr="005C2194" w:rsidRDefault="005C2194" w:rsidP="005C2194">
            <w:pPr>
              <w:jc w:val="both"/>
              <w:rPr>
                <w:rFonts w:eastAsia="Calibri"/>
                <w:lang w:eastAsia="en-US"/>
              </w:rPr>
            </w:pPr>
            <w:r w:rsidRPr="005C2194">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0" w:type="auto"/>
            <w:tcBorders>
              <w:top w:val="single" w:sz="4" w:space="0" w:color="auto"/>
              <w:left w:val="single" w:sz="4" w:space="0" w:color="auto"/>
              <w:bottom w:val="single" w:sz="4" w:space="0" w:color="auto"/>
              <w:right w:val="single" w:sz="4" w:space="0" w:color="auto"/>
            </w:tcBorders>
            <w:vAlign w:val="center"/>
            <w:hideMark/>
          </w:tcPr>
          <w:p w14:paraId="7D964BE1" w14:textId="77777777" w:rsidR="005C2194" w:rsidRPr="005C2194" w:rsidRDefault="005C2194" w:rsidP="005C2194">
            <w:pPr>
              <w:jc w:val="center"/>
              <w:rPr>
                <w:rFonts w:eastAsia="Calibri"/>
                <w:lang w:eastAsia="en-US"/>
              </w:rPr>
            </w:pPr>
            <w:r w:rsidRPr="005C2194">
              <w:rPr>
                <w:rFonts w:eastAsia="Calibri"/>
                <w:lang w:eastAsia="en-US"/>
              </w:rPr>
              <w:t>1 раз в месяц</w:t>
            </w:r>
          </w:p>
        </w:tc>
        <w:tc>
          <w:tcPr>
            <w:tcW w:w="2421" w:type="dxa"/>
            <w:tcBorders>
              <w:top w:val="single" w:sz="4" w:space="0" w:color="auto"/>
              <w:left w:val="single" w:sz="4" w:space="0" w:color="auto"/>
              <w:bottom w:val="single" w:sz="4" w:space="0" w:color="auto"/>
              <w:right w:val="single" w:sz="4" w:space="0" w:color="auto"/>
            </w:tcBorders>
            <w:hideMark/>
          </w:tcPr>
          <w:p w14:paraId="09E9E111" w14:textId="77777777" w:rsidR="005C2194" w:rsidRPr="005C2194" w:rsidRDefault="005C2194" w:rsidP="005C2194">
            <w:r w:rsidRPr="005C2194">
              <w:t>Завхоз</w:t>
            </w:r>
          </w:p>
        </w:tc>
      </w:tr>
      <w:tr w:rsidR="005C2194" w:rsidRPr="005C2194" w14:paraId="7ED8ABFD" w14:textId="77777777" w:rsidTr="005C2194">
        <w:trPr>
          <w:trHeight w:val="596"/>
        </w:trPr>
        <w:tc>
          <w:tcPr>
            <w:tcW w:w="567" w:type="dxa"/>
            <w:tcBorders>
              <w:top w:val="single" w:sz="4" w:space="0" w:color="auto"/>
              <w:left w:val="single" w:sz="4" w:space="0" w:color="auto"/>
              <w:bottom w:val="single" w:sz="4" w:space="0" w:color="auto"/>
              <w:right w:val="single" w:sz="4" w:space="0" w:color="auto"/>
            </w:tcBorders>
            <w:hideMark/>
          </w:tcPr>
          <w:p w14:paraId="045874E6" w14:textId="77777777" w:rsidR="005C2194" w:rsidRPr="005C2194" w:rsidRDefault="005C2194" w:rsidP="005C2194">
            <w:pPr>
              <w:jc w:val="center"/>
            </w:pPr>
            <w:r w:rsidRPr="005C2194">
              <w:lastRenderedPageBreak/>
              <w:t>7</w:t>
            </w:r>
          </w:p>
        </w:tc>
        <w:tc>
          <w:tcPr>
            <w:tcW w:w="5245" w:type="dxa"/>
            <w:tcBorders>
              <w:top w:val="single" w:sz="4" w:space="0" w:color="auto"/>
              <w:left w:val="single" w:sz="4" w:space="0" w:color="auto"/>
              <w:bottom w:val="single" w:sz="4" w:space="0" w:color="auto"/>
              <w:right w:val="single" w:sz="4" w:space="0" w:color="auto"/>
            </w:tcBorders>
            <w:hideMark/>
          </w:tcPr>
          <w:p w14:paraId="50894524" w14:textId="77777777" w:rsidR="005C2194" w:rsidRPr="005C2194" w:rsidRDefault="005C2194" w:rsidP="005C2194">
            <w:pPr>
              <w:jc w:val="both"/>
              <w:rPr>
                <w:rFonts w:eastAsia="Calibri"/>
                <w:lang w:eastAsia="en-US"/>
              </w:rPr>
            </w:pPr>
            <w:r w:rsidRPr="005C2194">
              <w:rPr>
                <w:rFonts w:eastAsia="Calibri"/>
                <w:lang w:eastAsia="en-US"/>
              </w:rPr>
              <w:t>Регулярное пополнение аптечек первой медицинской помощи</w:t>
            </w:r>
          </w:p>
        </w:tc>
        <w:tc>
          <w:tcPr>
            <w:tcW w:w="0" w:type="auto"/>
            <w:tcBorders>
              <w:top w:val="single" w:sz="4" w:space="0" w:color="auto"/>
              <w:left w:val="single" w:sz="4" w:space="0" w:color="auto"/>
              <w:bottom w:val="single" w:sz="4" w:space="0" w:color="auto"/>
              <w:right w:val="single" w:sz="4" w:space="0" w:color="auto"/>
            </w:tcBorders>
            <w:vAlign w:val="center"/>
            <w:hideMark/>
          </w:tcPr>
          <w:p w14:paraId="3D2E48A6" w14:textId="77777777" w:rsidR="005C2194" w:rsidRPr="005C2194" w:rsidRDefault="005C2194" w:rsidP="005C2194">
            <w:pPr>
              <w:jc w:val="center"/>
              <w:rPr>
                <w:rFonts w:eastAsia="Calibri"/>
                <w:lang w:eastAsia="en-US"/>
              </w:rPr>
            </w:pPr>
            <w:r w:rsidRPr="005C2194">
              <w:rPr>
                <w:rFonts w:eastAsia="Calibri"/>
                <w:lang w:eastAsia="en-US"/>
              </w:rPr>
              <w:t>1 раз в квартал</w:t>
            </w:r>
          </w:p>
        </w:tc>
        <w:tc>
          <w:tcPr>
            <w:tcW w:w="2421" w:type="dxa"/>
            <w:tcBorders>
              <w:top w:val="single" w:sz="4" w:space="0" w:color="auto"/>
              <w:left w:val="single" w:sz="4" w:space="0" w:color="auto"/>
              <w:bottom w:val="single" w:sz="4" w:space="0" w:color="auto"/>
              <w:right w:val="single" w:sz="4" w:space="0" w:color="auto"/>
            </w:tcBorders>
            <w:hideMark/>
          </w:tcPr>
          <w:p w14:paraId="33A5E897" w14:textId="77777777" w:rsidR="005C2194" w:rsidRPr="005C2194" w:rsidRDefault="005C2194" w:rsidP="005C2194">
            <w:r w:rsidRPr="005C2194">
              <w:t>Завхоз</w:t>
            </w:r>
          </w:p>
        </w:tc>
      </w:tr>
      <w:tr w:rsidR="005C2194" w:rsidRPr="005C2194" w14:paraId="54420B58" w14:textId="77777777" w:rsidTr="005C2194">
        <w:trPr>
          <w:trHeight w:val="279"/>
        </w:trPr>
        <w:tc>
          <w:tcPr>
            <w:tcW w:w="567" w:type="dxa"/>
            <w:tcBorders>
              <w:top w:val="single" w:sz="4" w:space="0" w:color="auto"/>
              <w:left w:val="single" w:sz="4" w:space="0" w:color="auto"/>
              <w:bottom w:val="single" w:sz="4" w:space="0" w:color="auto"/>
              <w:right w:val="single" w:sz="4" w:space="0" w:color="auto"/>
            </w:tcBorders>
            <w:hideMark/>
          </w:tcPr>
          <w:p w14:paraId="594AFF85" w14:textId="77777777" w:rsidR="005C2194" w:rsidRPr="005C2194" w:rsidRDefault="005C2194" w:rsidP="005C2194">
            <w:pPr>
              <w:jc w:val="center"/>
            </w:pPr>
            <w:r w:rsidRPr="005C2194">
              <w:t>8</w:t>
            </w:r>
          </w:p>
        </w:tc>
        <w:tc>
          <w:tcPr>
            <w:tcW w:w="5245" w:type="dxa"/>
            <w:tcBorders>
              <w:top w:val="single" w:sz="4" w:space="0" w:color="auto"/>
              <w:left w:val="single" w:sz="4" w:space="0" w:color="auto"/>
              <w:bottom w:val="single" w:sz="4" w:space="0" w:color="auto"/>
              <w:right w:val="single" w:sz="4" w:space="0" w:color="auto"/>
            </w:tcBorders>
            <w:hideMark/>
          </w:tcPr>
          <w:p w14:paraId="2D397FD6" w14:textId="77777777" w:rsidR="005C2194" w:rsidRPr="005C2194" w:rsidRDefault="005C2194" w:rsidP="005C2194">
            <w:pPr>
              <w:jc w:val="both"/>
              <w:rPr>
                <w:rFonts w:eastAsia="Calibri"/>
                <w:lang w:eastAsia="en-US"/>
              </w:rPr>
            </w:pPr>
            <w:r w:rsidRPr="005C2194">
              <w:rPr>
                <w:rFonts w:eastAsia="Calibri"/>
                <w:lang w:eastAsia="en-US"/>
              </w:rPr>
              <w:t>Регулярная проверка питьевого режима</w:t>
            </w:r>
          </w:p>
        </w:tc>
        <w:tc>
          <w:tcPr>
            <w:tcW w:w="0" w:type="auto"/>
            <w:tcBorders>
              <w:top w:val="single" w:sz="4" w:space="0" w:color="auto"/>
              <w:left w:val="single" w:sz="4" w:space="0" w:color="auto"/>
              <w:bottom w:val="single" w:sz="4" w:space="0" w:color="auto"/>
              <w:right w:val="single" w:sz="4" w:space="0" w:color="auto"/>
            </w:tcBorders>
            <w:vAlign w:val="center"/>
            <w:hideMark/>
          </w:tcPr>
          <w:p w14:paraId="11EA0B83" w14:textId="77777777" w:rsidR="005C2194" w:rsidRPr="005C2194" w:rsidRDefault="005C2194" w:rsidP="005C2194">
            <w:pPr>
              <w:jc w:val="center"/>
              <w:rPr>
                <w:rFonts w:eastAsia="Calibri"/>
                <w:lang w:eastAsia="en-US"/>
              </w:rPr>
            </w:pPr>
            <w:r w:rsidRPr="005C2194">
              <w:rPr>
                <w:rFonts w:eastAsia="Calibri"/>
                <w:lang w:eastAsia="en-US"/>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5AC8611A" w14:textId="77777777" w:rsidR="005C2194" w:rsidRPr="005C2194" w:rsidRDefault="005C2194" w:rsidP="005C2194">
            <w:r w:rsidRPr="005C2194">
              <w:t>ЗДВР</w:t>
            </w:r>
          </w:p>
        </w:tc>
      </w:tr>
      <w:tr w:rsidR="005C2194" w:rsidRPr="005C2194" w14:paraId="2EA388BA" w14:textId="77777777" w:rsidTr="005C2194">
        <w:trPr>
          <w:trHeight w:val="424"/>
        </w:trPr>
        <w:tc>
          <w:tcPr>
            <w:tcW w:w="567" w:type="dxa"/>
            <w:tcBorders>
              <w:top w:val="single" w:sz="4" w:space="0" w:color="auto"/>
              <w:left w:val="single" w:sz="4" w:space="0" w:color="auto"/>
              <w:bottom w:val="single" w:sz="4" w:space="0" w:color="auto"/>
              <w:right w:val="single" w:sz="4" w:space="0" w:color="auto"/>
            </w:tcBorders>
            <w:hideMark/>
          </w:tcPr>
          <w:p w14:paraId="04BA1433" w14:textId="77777777" w:rsidR="005C2194" w:rsidRPr="005C2194" w:rsidRDefault="005C2194" w:rsidP="005C2194">
            <w:pPr>
              <w:jc w:val="center"/>
            </w:pPr>
            <w:r w:rsidRPr="005C2194">
              <w:t>9</w:t>
            </w:r>
          </w:p>
        </w:tc>
        <w:tc>
          <w:tcPr>
            <w:tcW w:w="5245" w:type="dxa"/>
            <w:tcBorders>
              <w:top w:val="single" w:sz="4" w:space="0" w:color="auto"/>
              <w:left w:val="single" w:sz="4" w:space="0" w:color="auto"/>
              <w:bottom w:val="single" w:sz="4" w:space="0" w:color="auto"/>
              <w:right w:val="single" w:sz="4" w:space="0" w:color="auto"/>
            </w:tcBorders>
            <w:hideMark/>
          </w:tcPr>
          <w:p w14:paraId="71A5AB36" w14:textId="77777777" w:rsidR="005C2194" w:rsidRPr="005C2194" w:rsidRDefault="005C2194" w:rsidP="005C2194">
            <w:pPr>
              <w:jc w:val="both"/>
              <w:rPr>
                <w:rFonts w:eastAsia="Calibri"/>
                <w:lang w:eastAsia="en-US"/>
              </w:rPr>
            </w:pPr>
            <w:r w:rsidRPr="005C2194">
              <w:rPr>
                <w:rFonts w:eastAsia="Calibri"/>
                <w:lang w:eastAsia="en-US"/>
              </w:rPr>
              <w:t>Завоз песка для посыпания территории во время гололеда</w:t>
            </w:r>
          </w:p>
        </w:tc>
        <w:tc>
          <w:tcPr>
            <w:tcW w:w="0" w:type="auto"/>
            <w:tcBorders>
              <w:top w:val="single" w:sz="4" w:space="0" w:color="auto"/>
              <w:left w:val="single" w:sz="4" w:space="0" w:color="auto"/>
              <w:bottom w:val="single" w:sz="4" w:space="0" w:color="auto"/>
              <w:right w:val="single" w:sz="4" w:space="0" w:color="auto"/>
            </w:tcBorders>
            <w:vAlign w:val="center"/>
            <w:hideMark/>
          </w:tcPr>
          <w:p w14:paraId="7BA629C7" w14:textId="77777777" w:rsidR="005C2194" w:rsidRPr="005C2194" w:rsidRDefault="005C2194" w:rsidP="005C2194">
            <w:pPr>
              <w:jc w:val="center"/>
              <w:rPr>
                <w:rFonts w:eastAsia="Calibri"/>
                <w:lang w:eastAsia="en-US"/>
              </w:rPr>
            </w:pPr>
            <w:r w:rsidRPr="005C2194">
              <w:rPr>
                <w:rFonts w:eastAsia="Calibri"/>
                <w:lang w:eastAsia="en-US"/>
              </w:rPr>
              <w:t>Октябрь</w:t>
            </w:r>
          </w:p>
        </w:tc>
        <w:tc>
          <w:tcPr>
            <w:tcW w:w="2421" w:type="dxa"/>
            <w:tcBorders>
              <w:top w:val="single" w:sz="4" w:space="0" w:color="auto"/>
              <w:left w:val="single" w:sz="4" w:space="0" w:color="auto"/>
              <w:bottom w:val="single" w:sz="4" w:space="0" w:color="auto"/>
              <w:right w:val="single" w:sz="4" w:space="0" w:color="auto"/>
            </w:tcBorders>
            <w:hideMark/>
          </w:tcPr>
          <w:p w14:paraId="309DBE8A" w14:textId="77777777" w:rsidR="005C2194" w:rsidRPr="005C2194" w:rsidRDefault="005C2194" w:rsidP="005C2194">
            <w:r w:rsidRPr="005C2194">
              <w:t>Завхоз</w:t>
            </w:r>
          </w:p>
        </w:tc>
      </w:tr>
      <w:tr w:rsidR="005C2194" w:rsidRPr="005C2194" w14:paraId="1350F514" w14:textId="77777777" w:rsidTr="005C2194">
        <w:trPr>
          <w:trHeight w:val="506"/>
        </w:trPr>
        <w:tc>
          <w:tcPr>
            <w:tcW w:w="567" w:type="dxa"/>
            <w:tcBorders>
              <w:top w:val="single" w:sz="4" w:space="0" w:color="auto"/>
              <w:left w:val="single" w:sz="4" w:space="0" w:color="auto"/>
              <w:bottom w:val="single" w:sz="4" w:space="0" w:color="auto"/>
              <w:right w:val="single" w:sz="4" w:space="0" w:color="auto"/>
            </w:tcBorders>
            <w:hideMark/>
          </w:tcPr>
          <w:p w14:paraId="52C1242E" w14:textId="77777777" w:rsidR="005C2194" w:rsidRPr="005C2194" w:rsidRDefault="005C2194" w:rsidP="005C2194">
            <w:pPr>
              <w:jc w:val="center"/>
            </w:pPr>
            <w:r w:rsidRPr="005C2194">
              <w:t>10</w:t>
            </w:r>
          </w:p>
        </w:tc>
        <w:tc>
          <w:tcPr>
            <w:tcW w:w="5245" w:type="dxa"/>
            <w:tcBorders>
              <w:top w:val="single" w:sz="4" w:space="0" w:color="auto"/>
              <w:left w:val="single" w:sz="4" w:space="0" w:color="auto"/>
              <w:bottom w:val="single" w:sz="4" w:space="0" w:color="auto"/>
              <w:right w:val="single" w:sz="4" w:space="0" w:color="auto"/>
            </w:tcBorders>
            <w:hideMark/>
          </w:tcPr>
          <w:p w14:paraId="5695E608" w14:textId="77777777" w:rsidR="005C2194" w:rsidRPr="005C2194" w:rsidRDefault="005C2194" w:rsidP="005C2194">
            <w:pPr>
              <w:jc w:val="both"/>
              <w:rPr>
                <w:rFonts w:eastAsia="Calibri"/>
                <w:lang w:eastAsia="en-US"/>
              </w:rPr>
            </w:pPr>
            <w:r w:rsidRPr="005C2194">
              <w:rPr>
                <w:rFonts w:eastAsia="Calibri"/>
                <w:lang w:eastAsia="en-US"/>
              </w:rPr>
              <w:t>Озеленение и благоустройство территории. Разбивка цветников</w:t>
            </w:r>
          </w:p>
        </w:tc>
        <w:tc>
          <w:tcPr>
            <w:tcW w:w="0" w:type="auto"/>
            <w:tcBorders>
              <w:top w:val="single" w:sz="4" w:space="0" w:color="auto"/>
              <w:left w:val="single" w:sz="4" w:space="0" w:color="auto"/>
              <w:bottom w:val="single" w:sz="4" w:space="0" w:color="auto"/>
              <w:right w:val="single" w:sz="4" w:space="0" w:color="auto"/>
            </w:tcBorders>
            <w:vAlign w:val="center"/>
            <w:hideMark/>
          </w:tcPr>
          <w:p w14:paraId="4FA69B45" w14:textId="77777777" w:rsidR="005C2194" w:rsidRPr="005C2194" w:rsidRDefault="005C2194" w:rsidP="005C2194">
            <w:pPr>
              <w:jc w:val="center"/>
              <w:rPr>
                <w:rFonts w:eastAsia="Calibri"/>
                <w:lang w:eastAsia="en-US"/>
              </w:rPr>
            </w:pPr>
            <w:r w:rsidRPr="005C2194">
              <w:rPr>
                <w:rFonts w:eastAsia="Calibri"/>
                <w:lang w:eastAsia="en-US"/>
              </w:rPr>
              <w:t>Июнь-август</w:t>
            </w:r>
          </w:p>
        </w:tc>
        <w:tc>
          <w:tcPr>
            <w:tcW w:w="2421" w:type="dxa"/>
            <w:tcBorders>
              <w:top w:val="single" w:sz="4" w:space="0" w:color="auto"/>
              <w:left w:val="single" w:sz="4" w:space="0" w:color="auto"/>
              <w:bottom w:val="single" w:sz="4" w:space="0" w:color="auto"/>
              <w:right w:val="single" w:sz="4" w:space="0" w:color="auto"/>
            </w:tcBorders>
            <w:hideMark/>
          </w:tcPr>
          <w:p w14:paraId="459F8227" w14:textId="77777777" w:rsidR="005C2194" w:rsidRPr="005C2194" w:rsidRDefault="005C2194" w:rsidP="005C2194">
            <w:r w:rsidRPr="005C2194">
              <w:t>отв. за пришкольный участок</w:t>
            </w:r>
          </w:p>
        </w:tc>
      </w:tr>
      <w:tr w:rsidR="005C2194" w:rsidRPr="005C2194" w14:paraId="1E9AF106" w14:textId="77777777" w:rsidTr="005C2194">
        <w:trPr>
          <w:trHeight w:val="286"/>
        </w:trPr>
        <w:tc>
          <w:tcPr>
            <w:tcW w:w="567" w:type="dxa"/>
            <w:tcBorders>
              <w:top w:val="single" w:sz="4" w:space="0" w:color="auto"/>
              <w:left w:val="single" w:sz="4" w:space="0" w:color="auto"/>
              <w:bottom w:val="single" w:sz="4" w:space="0" w:color="auto"/>
              <w:right w:val="single" w:sz="4" w:space="0" w:color="auto"/>
            </w:tcBorders>
            <w:hideMark/>
          </w:tcPr>
          <w:p w14:paraId="23D6AAC1" w14:textId="77777777" w:rsidR="005C2194" w:rsidRPr="005C2194" w:rsidRDefault="005C2194" w:rsidP="005C2194">
            <w:pPr>
              <w:jc w:val="center"/>
            </w:pPr>
            <w:r w:rsidRPr="005C2194">
              <w:t>11</w:t>
            </w:r>
          </w:p>
        </w:tc>
        <w:tc>
          <w:tcPr>
            <w:tcW w:w="5245" w:type="dxa"/>
            <w:tcBorders>
              <w:top w:val="single" w:sz="4" w:space="0" w:color="auto"/>
              <w:left w:val="single" w:sz="4" w:space="0" w:color="auto"/>
              <w:bottom w:val="single" w:sz="4" w:space="0" w:color="auto"/>
              <w:right w:val="single" w:sz="4" w:space="0" w:color="auto"/>
            </w:tcBorders>
            <w:hideMark/>
          </w:tcPr>
          <w:p w14:paraId="7D616136" w14:textId="77777777" w:rsidR="005C2194" w:rsidRPr="005C2194" w:rsidRDefault="005C2194" w:rsidP="005C2194">
            <w:pPr>
              <w:rPr>
                <w:rFonts w:eastAsia="Calibri"/>
              </w:rPr>
            </w:pPr>
            <w:r w:rsidRPr="005C2194">
              <w:rPr>
                <w:rFonts w:eastAsia="Calibri"/>
              </w:rPr>
              <w:t>Регулярный ремонт мебели во всех помещениях</w:t>
            </w:r>
          </w:p>
        </w:tc>
        <w:tc>
          <w:tcPr>
            <w:tcW w:w="0" w:type="auto"/>
            <w:tcBorders>
              <w:top w:val="single" w:sz="4" w:space="0" w:color="auto"/>
              <w:left w:val="single" w:sz="4" w:space="0" w:color="auto"/>
              <w:bottom w:val="single" w:sz="4" w:space="0" w:color="auto"/>
              <w:right w:val="single" w:sz="4" w:space="0" w:color="auto"/>
            </w:tcBorders>
            <w:vAlign w:val="center"/>
            <w:hideMark/>
          </w:tcPr>
          <w:p w14:paraId="1BDB502D" w14:textId="77777777" w:rsidR="005C2194" w:rsidRPr="005C2194" w:rsidRDefault="005C2194" w:rsidP="005C2194">
            <w:pPr>
              <w:rPr>
                <w:rFonts w:eastAsia="Calibri"/>
              </w:rPr>
            </w:pPr>
            <w:r w:rsidRPr="005C2194">
              <w:rPr>
                <w:rFonts w:eastAsia="Calibri"/>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479F960E" w14:textId="77777777" w:rsidR="005C2194" w:rsidRPr="005C2194" w:rsidRDefault="005C2194" w:rsidP="005C2194">
            <w:r w:rsidRPr="005C2194">
              <w:t>Зав. Кабинета,</w:t>
            </w:r>
          </w:p>
          <w:p w14:paraId="504C6A68" w14:textId="77777777" w:rsidR="005C2194" w:rsidRPr="005C2194" w:rsidRDefault="005C2194" w:rsidP="005C2194">
            <w:r w:rsidRPr="005C2194">
              <w:t>Завхоз</w:t>
            </w:r>
          </w:p>
        </w:tc>
      </w:tr>
      <w:tr w:rsidR="005C2194" w:rsidRPr="005C2194" w14:paraId="521E5207" w14:textId="77777777" w:rsidTr="005C2194">
        <w:trPr>
          <w:trHeight w:val="195"/>
        </w:trPr>
        <w:tc>
          <w:tcPr>
            <w:tcW w:w="567" w:type="dxa"/>
            <w:tcBorders>
              <w:top w:val="single" w:sz="4" w:space="0" w:color="auto"/>
              <w:left w:val="single" w:sz="4" w:space="0" w:color="auto"/>
              <w:bottom w:val="single" w:sz="4" w:space="0" w:color="auto"/>
              <w:right w:val="single" w:sz="4" w:space="0" w:color="auto"/>
            </w:tcBorders>
            <w:hideMark/>
          </w:tcPr>
          <w:p w14:paraId="391D3378" w14:textId="77777777" w:rsidR="005C2194" w:rsidRPr="005C2194" w:rsidRDefault="005C2194" w:rsidP="005C2194">
            <w:pPr>
              <w:jc w:val="center"/>
            </w:pPr>
            <w:r w:rsidRPr="005C2194">
              <w:t>12</w:t>
            </w:r>
          </w:p>
        </w:tc>
        <w:tc>
          <w:tcPr>
            <w:tcW w:w="5245" w:type="dxa"/>
            <w:tcBorders>
              <w:top w:val="single" w:sz="4" w:space="0" w:color="auto"/>
              <w:left w:val="single" w:sz="4" w:space="0" w:color="auto"/>
              <w:bottom w:val="single" w:sz="4" w:space="0" w:color="auto"/>
              <w:right w:val="single" w:sz="4" w:space="0" w:color="auto"/>
            </w:tcBorders>
            <w:hideMark/>
          </w:tcPr>
          <w:p w14:paraId="304C5697" w14:textId="77777777" w:rsidR="005C2194" w:rsidRPr="005C2194" w:rsidRDefault="005C2194" w:rsidP="005C2194">
            <w:pPr>
              <w:jc w:val="both"/>
              <w:rPr>
                <w:rFonts w:eastAsia="Calibri"/>
                <w:lang w:eastAsia="en-US"/>
              </w:rPr>
            </w:pPr>
            <w:r w:rsidRPr="005C2194">
              <w:rPr>
                <w:rFonts w:eastAsia="Calibri"/>
                <w:lang w:eastAsia="en-US"/>
              </w:rPr>
              <w:t>Контроль за состоянием системы тепло водоснабжения. Своевременное устранение неисправностей</w:t>
            </w:r>
          </w:p>
        </w:tc>
        <w:tc>
          <w:tcPr>
            <w:tcW w:w="0" w:type="auto"/>
            <w:tcBorders>
              <w:top w:val="single" w:sz="4" w:space="0" w:color="auto"/>
              <w:left w:val="single" w:sz="4" w:space="0" w:color="auto"/>
              <w:bottom w:val="single" w:sz="4" w:space="0" w:color="auto"/>
              <w:right w:val="single" w:sz="4" w:space="0" w:color="auto"/>
            </w:tcBorders>
            <w:vAlign w:val="center"/>
            <w:hideMark/>
          </w:tcPr>
          <w:p w14:paraId="7BA2AA15" w14:textId="77777777" w:rsidR="005C2194" w:rsidRPr="005C2194" w:rsidRDefault="005C2194" w:rsidP="005C2194">
            <w:pPr>
              <w:jc w:val="center"/>
              <w:rPr>
                <w:rFonts w:eastAsia="Calibri"/>
                <w:lang w:eastAsia="en-US"/>
              </w:rPr>
            </w:pPr>
            <w:r w:rsidRPr="005C2194">
              <w:rPr>
                <w:rFonts w:eastAsia="Calibri"/>
                <w:lang w:eastAsia="en-US"/>
              </w:rPr>
              <w:t>Ежедневно</w:t>
            </w:r>
          </w:p>
        </w:tc>
        <w:tc>
          <w:tcPr>
            <w:tcW w:w="2421" w:type="dxa"/>
            <w:tcBorders>
              <w:top w:val="single" w:sz="4" w:space="0" w:color="auto"/>
              <w:left w:val="single" w:sz="4" w:space="0" w:color="auto"/>
              <w:bottom w:val="single" w:sz="4" w:space="0" w:color="auto"/>
              <w:right w:val="single" w:sz="4" w:space="0" w:color="auto"/>
            </w:tcBorders>
            <w:hideMark/>
          </w:tcPr>
          <w:p w14:paraId="2A63CF8E" w14:textId="77777777" w:rsidR="005C2194" w:rsidRPr="005C2194" w:rsidRDefault="005C2194" w:rsidP="005C2194">
            <w:r w:rsidRPr="005C2194">
              <w:t>Завхоз</w:t>
            </w:r>
          </w:p>
        </w:tc>
      </w:tr>
      <w:tr w:rsidR="005C2194" w:rsidRPr="005C2194" w14:paraId="74085E59"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703DAF68" w14:textId="77777777" w:rsidR="005C2194" w:rsidRPr="005C2194" w:rsidRDefault="005C2194" w:rsidP="005C2194">
            <w:pPr>
              <w:jc w:val="center"/>
            </w:pPr>
            <w:r w:rsidRPr="005C2194">
              <w:t>13</w:t>
            </w:r>
          </w:p>
        </w:tc>
        <w:tc>
          <w:tcPr>
            <w:tcW w:w="5245" w:type="dxa"/>
            <w:tcBorders>
              <w:top w:val="single" w:sz="4" w:space="0" w:color="auto"/>
              <w:left w:val="single" w:sz="4" w:space="0" w:color="auto"/>
              <w:bottom w:val="single" w:sz="4" w:space="0" w:color="auto"/>
              <w:right w:val="single" w:sz="4" w:space="0" w:color="auto"/>
            </w:tcBorders>
            <w:hideMark/>
          </w:tcPr>
          <w:p w14:paraId="097F12F5" w14:textId="77777777" w:rsidR="005C2194" w:rsidRPr="005C2194" w:rsidRDefault="005C2194" w:rsidP="005C2194">
            <w:pPr>
              <w:jc w:val="both"/>
              <w:rPr>
                <w:rFonts w:eastAsia="Calibri"/>
                <w:lang w:eastAsia="en-US"/>
              </w:rPr>
            </w:pPr>
            <w:r w:rsidRPr="005C2194">
              <w:rPr>
                <w:rFonts w:eastAsia="Calibri"/>
                <w:lang w:eastAsia="en-US"/>
              </w:rPr>
              <w:t>Контроль за состоянием работы по охране труда, ПБ на рабочем месте</w:t>
            </w:r>
          </w:p>
        </w:tc>
        <w:tc>
          <w:tcPr>
            <w:tcW w:w="0" w:type="auto"/>
            <w:tcBorders>
              <w:top w:val="single" w:sz="4" w:space="0" w:color="auto"/>
              <w:left w:val="single" w:sz="4" w:space="0" w:color="auto"/>
              <w:bottom w:val="single" w:sz="4" w:space="0" w:color="auto"/>
              <w:right w:val="single" w:sz="4" w:space="0" w:color="auto"/>
            </w:tcBorders>
            <w:vAlign w:val="center"/>
            <w:hideMark/>
          </w:tcPr>
          <w:p w14:paraId="6B070350" w14:textId="77777777" w:rsidR="005C2194" w:rsidRPr="005C2194" w:rsidRDefault="005C2194" w:rsidP="005C2194">
            <w:pPr>
              <w:jc w:val="center"/>
              <w:rPr>
                <w:rFonts w:eastAsia="Calibri"/>
                <w:lang w:eastAsia="en-US"/>
              </w:rPr>
            </w:pPr>
            <w:r w:rsidRPr="005C2194">
              <w:rPr>
                <w:rFonts w:eastAsia="Calibri"/>
                <w:lang w:eastAsia="en-US"/>
              </w:rPr>
              <w:t>Постоянно</w:t>
            </w:r>
          </w:p>
        </w:tc>
        <w:tc>
          <w:tcPr>
            <w:tcW w:w="2421" w:type="dxa"/>
            <w:tcBorders>
              <w:top w:val="single" w:sz="4" w:space="0" w:color="auto"/>
              <w:left w:val="single" w:sz="4" w:space="0" w:color="auto"/>
              <w:bottom w:val="single" w:sz="4" w:space="0" w:color="auto"/>
              <w:right w:val="single" w:sz="4" w:space="0" w:color="auto"/>
            </w:tcBorders>
            <w:hideMark/>
          </w:tcPr>
          <w:p w14:paraId="07170AC1" w14:textId="77777777" w:rsidR="005C2194" w:rsidRPr="005C2194" w:rsidRDefault="005C2194" w:rsidP="005C2194">
            <w:r w:rsidRPr="005C2194">
              <w:t>Рахимова Р.Р.</w:t>
            </w:r>
          </w:p>
          <w:p w14:paraId="1A0436CD" w14:textId="77777777" w:rsidR="005C2194" w:rsidRPr="005C2194" w:rsidRDefault="005C2194" w:rsidP="005C2194">
            <w:r w:rsidRPr="005C2194">
              <w:t>Аюпова Г.С.</w:t>
            </w:r>
          </w:p>
          <w:p w14:paraId="2EB72227" w14:textId="77777777" w:rsidR="005C2194" w:rsidRPr="005C2194" w:rsidRDefault="005C2194" w:rsidP="005C2194">
            <w:r w:rsidRPr="005C2194">
              <w:t>Шакирова Г.М.</w:t>
            </w:r>
          </w:p>
          <w:p w14:paraId="42A5F72D" w14:textId="77777777" w:rsidR="005C2194" w:rsidRPr="005C2194" w:rsidRDefault="005C2194" w:rsidP="005C2194">
            <w:r w:rsidRPr="005C2194">
              <w:t>Шакирзянова Р.М.</w:t>
            </w:r>
          </w:p>
        </w:tc>
      </w:tr>
      <w:tr w:rsidR="005C2194" w:rsidRPr="005C2194" w14:paraId="4BEE1E91"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001876D8" w14:textId="77777777" w:rsidR="005C2194" w:rsidRPr="005C2194" w:rsidRDefault="005C2194" w:rsidP="005C2194">
            <w:pPr>
              <w:jc w:val="center"/>
            </w:pPr>
            <w:r w:rsidRPr="005C2194">
              <w:t>14</w:t>
            </w:r>
          </w:p>
        </w:tc>
        <w:tc>
          <w:tcPr>
            <w:tcW w:w="5245" w:type="dxa"/>
            <w:tcBorders>
              <w:top w:val="single" w:sz="4" w:space="0" w:color="auto"/>
              <w:left w:val="single" w:sz="4" w:space="0" w:color="auto"/>
              <w:bottom w:val="single" w:sz="4" w:space="0" w:color="auto"/>
              <w:right w:val="single" w:sz="4" w:space="0" w:color="auto"/>
            </w:tcBorders>
            <w:hideMark/>
          </w:tcPr>
          <w:p w14:paraId="4593EF58" w14:textId="77777777" w:rsidR="005C2194" w:rsidRPr="005C2194" w:rsidRDefault="005C2194" w:rsidP="005C2194">
            <w:r w:rsidRPr="005C2194">
              <w:t>Обеспечить своевременное прохождение флюографического обследования учителями и технический персонал</w:t>
            </w:r>
          </w:p>
        </w:tc>
        <w:tc>
          <w:tcPr>
            <w:tcW w:w="0" w:type="auto"/>
            <w:tcBorders>
              <w:top w:val="single" w:sz="4" w:space="0" w:color="auto"/>
              <w:left w:val="single" w:sz="4" w:space="0" w:color="auto"/>
              <w:bottom w:val="single" w:sz="4" w:space="0" w:color="auto"/>
              <w:right w:val="single" w:sz="4" w:space="0" w:color="auto"/>
            </w:tcBorders>
            <w:hideMark/>
          </w:tcPr>
          <w:p w14:paraId="5751E99F" w14:textId="77777777" w:rsidR="005C2194" w:rsidRPr="005C2194" w:rsidRDefault="005C2194" w:rsidP="005C2194">
            <w:r w:rsidRPr="005C2194">
              <w:t>К началу учебного года</w:t>
            </w:r>
          </w:p>
        </w:tc>
        <w:tc>
          <w:tcPr>
            <w:tcW w:w="2421" w:type="dxa"/>
            <w:tcBorders>
              <w:top w:val="single" w:sz="4" w:space="0" w:color="auto"/>
              <w:left w:val="single" w:sz="4" w:space="0" w:color="auto"/>
              <w:bottom w:val="single" w:sz="4" w:space="0" w:color="auto"/>
              <w:right w:val="single" w:sz="4" w:space="0" w:color="auto"/>
            </w:tcBorders>
            <w:hideMark/>
          </w:tcPr>
          <w:p w14:paraId="7C7C5A64" w14:textId="77777777" w:rsidR="005C2194" w:rsidRPr="005C2194" w:rsidRDefault="005C2194" w:rsidP="005C2194">
            <w:r w:rsidRPr="005C2194">
              <w:t xml:space="preserve">Завхоз </w:t>
            </w:r>
          </w:p>
          <w:p w14:paraId="49A4A22B" w14:textId="77777777" w:rsidR="005C2194" w:rsidRPr="005C2194" w:rsidRDefault="005C2194" w:rsidP="005C2194">
            <w:r w:rsidRPr="005C2194">
              <w:t>ЗДВР</w:t>
            </w:r>
          </w:p>
        </w:tc>
      </w:tr>
      <w:tr w:rsidR="005C2194" w:rsidRPr="005C2194" w14:paraId="73CB3FDA"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09177D71" w14:textId="77777777" w:rsidR="005C2194" w:rsidRPr="005C2194" w:rsidRDefault="005C2194" w:rsidP="005C2194">
            <w:pPr>
              <w:jc w:val="center"/>
            </w:pPr>
            <w:r w:rsidRPr="005C2194">
              <w:t>15</w:t>
            </w:r>
          </w:p>
        </w:tc>
        <w:tc>
          <w:tcPr>
            <w:tcW w:w="5245" w:type="dxa"/>
            <w:tcBorders>
              <w:top w:val="single" w:sz="4" w:space="0" w:color="auto"/>
              <w:left w:val="single" w:sz="4" w:space="0" w:color="auto"/>
              <w:bottom w:val="single" w:sz="4" w:space="0" w:color="auto"/>
              <w:right w:val="single" w:sz="4" w:space="0" w:color="auto"/>
            </w:tcBorders>
            <w:hideMark/>
          </w:tcPr>
          <w:p w14:paraId="65340694" w14:textId="77777777" w:rsidR="005C2194" w:rsidRPr="005C2194" w:rsidRDefault="005C2194" w:rsidP="005C2194">
            <w:r w:rsidRPr="005C2194">
              <w:t>Оформлять прием новых работников только при наличии медицинской книжки.</w:t>
            </w:r>
          </w:p>
        </w:tc>
        <w:tc>
          <w:tcPr>
            <w:tcW w:w="0" w:type="auto"/>
            <w:tcBorders>
              <w:top w:val="single" w:sz="4" w:space="0" w:color="auto"/>
              <w:left w:val="single" w:sz="4" w:space="0" w:color="auto"/>
              <w:bottom w:val="single" w:sz="4" w:space="0" w:color="auto"/>
              <w:right w:val="single" w:sz="4" w:space="0" w:color="auto"/>
            </w:tcBorders>
            <w:hideMark/>
          </w:tcPr>
          <w:p w14:paraId="17ED5441" w14:textId="77777777" w:rsidR="005C2194" w:rsidRPr="005C2194" w:rsidRDefault="005C2194" w:rsidP="005C2194">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06C5F817" w14:textId="77777777" w:rsidR="005C2194" w:rsidRPr="005C2194" w:rsidRDefault="005C2194" w:rsidP="005C2194">
            <w:r w:rsidRPr="005C2194">
              <w:t>директор</w:t>
            </w:r>
          </w:p>
        </w:tc>
      </w:tr>
      <w:tr w:rsidR="005C2194" w:rsidRPr="005C2194" w14:paraId="13C7FDE0"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575D828F" w14:textId="77777777" w:rsidR="005C2194" w:rsidRPr="005C2194" w:rsidRDefault="005C2194" w:rsidP="005C2194">
            <w:pPr>
              <w:jc w:val="center"/>
            </w:pPr>
            <w:r w:rsidRPr="005C2194">
              <w:t>16</w:t>
            </w:r>
          </w:p>
        </w:tc>
        <w:tc>
          <w:tcPr>
            <w:tcW w:w="5245" w:type="dxa"/>
            <w:tcBorders>
              <w:top w:val="single" w:sz="4" w:space="0" w:color="auto"/>
              <w:left w:val="single" w:sz="4" w:space="0" w:color="auto"/>
              <w:bottom w:val="single" w:sz="4" w:space="0" w:color="auto"/>
              <w:right w:val="single" w:sz="4" w:space="0" w:color="auto"/>
            </w:tcBorders>
            <w:hideMark/>
          </w:tcPr>
          <w:p w14:paraId="3966853C" w14:textId="77777777" w:rsidR="005C2194" w:rsidRPr="005C2194" w:rsidRDefault="005C2194" w:rsidP="005C2194">
            <w:r w:rsidRPr="005C2194">
              <w:t>Принять меры совместно с профкомом, родительским комитетом  по улучшению организации питания.</w:t>
            </w:r>
          </w:p>
        </w:tc>
        <w:tc>
          <w:tcPr>
            <w:tcW w:w="0" w:type="auto"/>
            <w:tcBorders>
              <w:top w:val="single" w:sz="4" w:space="0" w:color="auto"/>
              <w:left w:val="single" w:sz="4" w:space="0" w:color="auto"/>
              <w:bottom w:val="single" w:sz="4" w:space="0" w:color="auto"/>
              <w:right w:val="single" w:sz="4" w:space="0" w:color="auto"/>
            </w:tcBorders>
            <w:hideMark/>
          </w:tcPr>
          <w:p w14:paraId="2D122E1B" w14:textId="77777777" w:rsidR="005C2194" w:rsidRPr="005C2194" w:rsidRDefault="005C2194" w:rsidP="005C2194">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2D7F9D73" w14:textId="77777777" w:rsidR="005C2194" w:rsidRPr="005C2194" w:rsidRDefault="005C2194" w:rsidP="005C2194">
            <w:r w:rsidRPr="005C2194">
              <w:t>ЗДВР</w:t>
            </w:r>
          </w:p>
        </w:tc>
      </w:tr>
      <w:tr w:rsidR="005C2194" w:rsidRPr="005C2194" w14:paraId="7AF01F29"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7A633D95" w14:textId="77777777" w:rsidR="005C2194" w:rsidRPr="005C2194" w:rsidRDefault="005C2194" w:rsidP="005C2194">
            <w:pPr>
              <w:jc w:val="center"/>
            </w:pPr>
            <w:r w:rsidRPr="005C2194">
              <w:t>17</w:t>
            </w:r>
          </w:p>
        </w:tc>
        <w:tc>
          <w:tcPr>
            <w:tcW w:w="5245" w:type="dxa"/>
            <w:tcBorders>
              <w:top w:val="single" w:sz="4" w:space="0" w:color="auto"/>
              <w:left w:val="single" w:sz="4" w:space="0" w:color="auto"/>
              <w:bottom w:val="single" w:sz="4" w:space="0" w:color="auto"/>
              <w:right w:val="single" w:sz="4" w:space="0" w:color="auto"/>
            </w:tcBorders>
            <w:hideMark/>
          </w:tcPr>
          <w:p w14:paraId="4C3E7AB5" w14:textId="77777777" w:rsidR="005C2194" w:rsidRPr="005C2194" w:rsidRDefault="005C2194" w:rsidP="005C2194">
            <w:r w:rsidRPr="005C2194">
              <w:t>Обеспечить учебно-трудовую нагрузку работающих, обучающихся с учетом их психофизических возмож-ностей, организовать оптимальный режим труда и отдыха.</w:t>
            </w:r>
          </w:p>
        </w:tc>
        <w:tc>
          <w:tcPr>
            <w:tcW w:w="0" w:type="auto"/>
            <w:tcBorders>
              <w:top w:val="single" w:sz="4" w:space="0" w:color="auto"/>
              <w:left w:val="single" w:sz="4" w:space="0" w:color="auto"/>
              <w:bottom w:val="single" w:sz="4" w:space="0" w:color="auto"/>
              <w:right w:val="single" w:sz="4" w:space="0" w:color="auto"/>
            </w:tcBorders>
            <w:hideMark/>
          </w:tcPr>
          <w:p w14:paraId="13F65C15" w14:textId="77777777" w:rsidR="005C2194" w:rsidRPr="005C2194" w:rsidRDefault="005C2194" w:rsidP="005C2194">
            <w:r w:rsidRPr="005C2194">
              <w:t>В течение года</w:t>
            </w:r>
          </w:p>
        </w:tc>
        <w:tc>
          <w:tcPr>
            <w:tcW w:w="2421" w:type="dxa"/>
            <w:tcBorders>
              <w:top w:val="single" w:sz="4" w:space="0" w:color="auto"/>
              <w:left w:val="single" w:sz="4" w:space="0" w:color="auto"/>
              <w:bottom w:val="single" w:sz="4" w:space="0" w:color="auto"/>
              <w:right w:val="single" w:sz="4" w:space="0" w:color="auto"/>
            </w:tcBorders>
            <w:hideMark/>
          </w:tcPr>
          <w:p w14:paraId="6D373B70" w14:textId="77777777" w:rsidR="005C2194" w:rsidRPr="005C2194" w:rsidRDefault="005C2194" w:rsidP="005C2194">
            <w:r w:rsidRPr="005C2194">
              <w:t>администрация</w:t>
            </w:r>
          </w:p>
        </w:tc>
      </w:tr>
      <w:tr w:rsidR="005C2194" w:rsidRPr="005C2194" w14:paraId="56EE7E9C" w14:textId="77777777" w:rsidTr="005C2194">
        <w:trPr>
          <w:trHeight w:val="105"/>
        </w:trPr>
        <w:tc>
          <w:tcPr>
            <w:tcW w:w="567" w:type="dxa"/>
            <w:tcBorders>
              <w:top w:val="single" w:sz="4" w:space="0" w:color="auto"/>
              <w:left w:val="single" w:sz="4" w:space="0" w:color="auto"/>
              <w:bottom w:val="single" w:sz="4" w:space="0" w:color="auto"/>
              <w:right w:val="single" w:sz="4" w:space="0" w:color="auto"/>
            </w:tcBorders>
            <w:hideMark/>
          </w:tcPr>
          <w:p w14:paraId="68E86240" w14:textId="77777777" w:rsidR="005C2194" w:rsidRPr="005C2194" w:rsidRDefault="005C2194" w:rsidP="005C2194">
            <w:pPr>
              <w:jc w:val="center"/>
            </w:pPr>
            <w:r w:rsidRPr="005C2194">
              <w:t>18</w:t>
            </w:r>
          </w:p>
        </w:tc>
        <w:tc>
          <w:tcPr>
            <w:tcW w:w="5245" w:type="dxa"/>
            <w:tcBorders>
              <w:top w:val="single" w:sz="4" w:space="0" w:color="auto"/>
              <w:left w:val="single" w:sz="4" w:space="0" w:color="auto"/>
              <w:bottom w:val="single" w:sz="4" w:space="0" w:color="auto"/>
              <w:right w:val="single" w:sz="4" w:space="0" w:color="auto"/>
            </w:tcBorders>
            <w:hideMark/>
          </w:tcPr>
          <w:p w14:paraId="360E22EB" w14:textId="77777777" w:rsidR="005C2194" w:rsidRPr="005C2194" w:rsidRDefault="005C2194" w:rsidP="005C2194">
            <w:r w:rsidRPr="005C2194">
              <w:t>Организовать текущий контроль за санитарно- гигиеническим состоянием учебных кабинетов, мастерских, спортзала, столовой в соответствии с требованиями и нормами.</w:t>
            </w:r>
          </w:p>
        </w:tc>
        <w:tc>
          <w:tcPr>
            <w:tcW w:w="0" w:type="auto"/>
            <w:tcBorders>
              <w:top w:val="single" w:sz="4" w:space="0" w:color="auto"/>
              <w:left w:val="single" w:sz="4" w:space="0" w:color="auto"/>
              <w:bottom w:val="single" w:sz="4" w:space="0" w:color="auto"/>
              <w:right w:val="single" w:sz="4" w:space="0" w:color="auto"/>
            </w:tcBorders>
            <w:hideMark/>
          </w:tcPr>
          <w:p w14:paraId="575E59E7" w14:textId="77777777" w:rsidR="005C2194" w:rsidRPr="005C2194" w:rsidRDefault="005C2194" w:rsidP="005C2194">
            <w:r w:rsidRPr="005C2194">
              <w:t>1 раз в четверть</w:t>
            </w:r>
          </w:p>
        </w:tc>
        <w:tc>
          <w:tcPr>
            <w:tcW w:w="2421" w:type="dxa"/>
            <w:tcBorders>
              <w:top w:val="single" w:sz="4" w:space="0" w:color="auto"/>
              <w:left w:val="single" w:sz="4" w:space="0" w:color="auto"/>
              <w:bottom w:val="single" w:sz="4" w:space="0" w:color="auto"/>
              <w:right w:val="single" w:sz="4" w:space="0" w:color="auto"/>
            </w:tcBorders>
            <w:hideMark/>
          </w:tcPr>
          <w:p w14:paraId="59ABC629" w14:textId="77777777" w:rsidR="005C2194" w:rsidRPr="005C2194" w:rsidRDefault="005C2194" w:rsidP="005C2194">
            <w:r w:rsidRPr="005C2194">
              <w:t>Саттаров Р.Р.</w:t>
            </w:r>
          </w:p>
          <w:p w14:paraId="2DDE0B88" w14:textId="77777777" w:rsidR="005C2194" w:rsidRPr="005C2194" w:rsidRDefault="005C2194" w:rsidP="005C2194">
            <w:r w:rsidRPr="005C2194">
              <w:t>Аюпова Г.С.</w:t>
            </w:r>
          </w:p>
          <w:p w14:paraId="3A6D24D1" w14:textId="77777777" w:rsidR="005C2194" w:rsidRPr="005C2194" w:rsidRDefault="005C2194" w:rsidP="005C2194">
            <w:r w:rsidRPr="005C2194">
              <w:t>Шакирова Г.М.</w:t>
            </w:r>
          </w:p>
          <w:p w14:paraId="082A398D" w14:textId="77777777" w:rsidR="005C2194" w:rsidRPr="005C2194" w:rsidRDefault="005C2194" w:rsidP="005C2194">
            <w:r w:rsidRPr="005C2194">
              <w:t>Фаткрахманов Р.А.</w:t>
            </w:r>
          </w:p>
        </w:tc>
      </w:tr>
    </w:tbl>
    <w:p w14:paraId="79F8B600" w14:textId="77777777" w:rsidR="005C2194" w:rsidRDefault="005C2194" w:rsidP="00A44E4F">
      <w:pPr>
        <w:ind w:left="5664" w:firstLine="709"/>
        <w:jc w:val="both"/>
        <w:rPr>
          <w:i/>
          <w:color w:val="000000"/>
        </w:rPr>
      </w:pPr>
    </w:p>
    <w:p w14:paraId="556B192E" w14:textId="77777777" w:rsidR="005C2194" w:rsidRDefault="005C2194" w:rsidP="00A44E4F">
      <w:pPr>
        <w:ind w:left="5664" w:firstLine="709"/>
        <w:jc w:val="both"/>
        <w:rPr>
          <w:i/>
          <w:color w:val="000000"/>
        </w:rPr>
      </w:pPr>
    </w:p>
    <w:p w14:paraId="168E76E5" w14:textId="77777777" w:rsidR="00D52237" w:rsidRDefault="00D52237" w:rsidP="005C2194">
      <w:pPr>
        <w:jc w:val="right"/>
        <w:rPr>
          <w:b/>
          <w:i/>
        </w:rPr>
      </w:pPr>
    </w:p>
    <w:p w14:paraId="7273EB0E" w14:textId="77777777" w:rsidR="00D52237" w:rsidRDefault="00D52237" w:rsidP="005C2194">
      <w:pPr>
        <w:jc w:val="right"/>
        <w:rPr>
          <w:b/>
          <w:i/>
        </w:rPr>
      </w:pPr>
    </w:p>
    <w:p w14:paraId="640D7D4E" w14:textId="77777777" w:rsidR="00D52237" w:rsidRDefault="00D52237" w:rsidP="005C2194">
      <w:pPr>
        <w:jc w:val="right"/>
        <w:rPr>
          <w:b/>
          <w:i/>
        </w:rPr>
      </w:pPr>
    </w:p>
    <w:p w14:paraId="748D1809" w14:textId="77777777" w:rsidR="00D52237" w:rsidRDefault="00D52237" w:rsidP="005C2194">
      <w:pPr>
        <w:jc w:val="right"/>
        <w:rPr>
          <w:b/>
          <w:i/>
        </w:rPr>
      </w:pPr>
    </w:p>
    <w:p w14:paraId="63E01764" w14:textId="77777777" w:rsidR="00D52237" w:rsidRDefault="00D52237" w:rsidP="005C2194">
      <w:pPr>
        <w:jc w:val="right"/>
        <w:rPr>
          <w:b/>
          <w:i/>
        </w:rPr>
      </w:pPr>
    </w:p>
    <w:p w14:paraId="26EE3690" w14:textId="77777777" w:rsidR="00D52237" w:rsidRDefault="00D52237" w:rsidP="005C2194">
      <w:pPr>
        <w:jc w:val="right"/>
        <w:rPr>
          <w:b/>
          <w:i/>
        </w:rPr>
      </w:pPr>
    </w:p>
    <w:p w14:paraId="1BB006FC" w14:textId="77777777" w:rsidR="00D52237" w:rsidRDefault="00D52237" w:rsidP="005C2194">
      <w:pPr>
        <w:jc w:val="right"/>
        <w:rPr>
          <w:b/>
          <w:i/>
        </w:rPr>
      </w:pPr>
    </w:p>
    <w:p w14:paraId="4B08AEC3" w14:textId="77777777" w:rsidR="00D52237" w:rsidRDefault="00D52237" w:rsidP="005C2194">
      <w:pPr>
        <w:jc w:val="right"/>
        <w:rPr>
          <w:b/>
          <w:i/>
        </w:rPr>
      </w:pPr>
    </w:p>
    <w:p w14:paraId="2725580A" w14:textId="77777777" w:rsidR="00D52237" w:rsidRDefault="00D52237" w:rsidP="005C2194">
      <w:pPr>
        <w:jc w:val="right"/>
        <w:rPr>
          <w:b/>
          <w:i/>
        </w:rPr>
      </w:pPr>
    </w:p>
    <w:p w14:paraId="5EAF525F" w14:textId="77777777" w:rsidR="00D52237" w:rsidRDefault="00D52237" w:rsidP="005C2194">
      <w:pPr>
        <w:jc w:val="right"/>
        <w:rPr>
          <w:b/>
          <w:i/>
        </w:rPr>
      </w:pPr>
    </w:p>
    <w:p w14:paraId="06F7DF15" w14:textId="77777777" w:rsidR="00D52237" w:rsidRDefault="00D52237" w:rsidP="005C2194">
      <w:pPr>
        <w:jc w:val="right"/>
        <w:rPr>
          <w:b/>
          <w:i/>
        </w:rPr>
      </w:pPr>
    </w:p>
    <w:p w14:paraId="6E35D090" w14:textId="77777777" w:rsidR="00D52237" w:rsidRDefault="00D52237" w:rsidP="005C2194">
      <w:pPr>
        <w:jc w:val="right"/>
        <w:rPr>
          <w:b/>
          <w:i/>
        </w:rPr>
      </w:pPr>
    </w:p>
    <w:p w14:paraId="218F1D66" w14:textId="77777777" w:rsidR="00D52237" w:rsidRDefault="00D52237" w:rsidP="005C2194">
      <w:pPr>
        <w:jc w:val="right"/>
        <w:rPr>
          <w:b/>
          <w:i/>
        </w:rPr>
      </w:pPr>
    </w:p>
    <w:p w14:paraId="0A6799EA" w14:textId="77777777" w:rsidR="00D52237" w:rsidRDefault="00D52237" w:rsidP="005C2194">
      <w:pPr>
        <w:jc w:val="right"/>
        <w:rPr>
          <w:b/>
          <w:i/>
        </w:rPr>
      </w:pPr>
    </w:p>
    <w:p w14:paraId="438860E7" w14:textId="77777777" w:rsidR="00D52237" w:rsidRDefault="00D52237" w:rsidP="005C2194">
      <w:pPr>
        <w:jc w:val="right"/>
        <w:rPr>
          <w:b/>
          <w:i/>
        </w:rPr>
      </w:pPr>
    </w:p>
    <w:p w14:paraId="61FA4EEA" w14:textId="77777777" w:rsidR="00D52237" w:rsidRDefault="00D52237" w:rsidP="005C2194">
      <w:pPr>
        <w:jc w:val="right"/>
        <w:rPr>
          <w:b/>
          <w:i/>
        </w:rPr>
      </w:pPr>
    </w:p>
    <w:p w14:paraId="5AB24E68" w14:textId="77777777" w:rsidR="00D52237" w:rsidRDefault="00D52237" w:rsidP="005C2194">
      <w:pPr>
        <w:jc w:val="right"/>
        <w:rPr>
          <w:b/>
          <w:i/>
        </w:rPr>
      </w:pPr>
    </w:p>
    <w:p w14:paraId="0576DF1A" w14:textId="77777777" w:rsidR="00D52237" w:rsidRDefault="00D52237" w:rsidP="005C2194">
      <w:pPr>
        <w:jc w:val="right"/>
        <w:rPr>
          <w:b/>
          <w:i/>
        </w:rPr>
      </w:pPr>
    </w:p>
    <w:p w14:paraId="3C598A77" w14:textId="77777777" w:rsidR="00D52237" w:rsidRDefault="00D52237" w:rsidP="005C2194">
      <w:pPr>
        <w:jc w:val="right"/>
        <w:rPr>
          <w:b/>
          <w:i/>
        </w:rPr>
      </w:pPr>
    </w:p>
    <w:p w14:paraId="7AEB5C34" w14:textId="7CC83709" w:rsidR="005C2194" w:rsidRPr="005C2194" w:rsidRDefault="005C2194" w:rsidP="005C2194">
      <w:pPr>
        <w:jc w:val="right"/>
        <w:rPr>
          <w:b/>
          <w:i/>
        </w:rPr>
      </w:pPr>
      <w:r>
        <w:rPr>
          <w:b/>
          <w:i/>
        </w:rPr>
        <w:t>Приложение  № 5</w:t>
      </w:r>
    </w:p>
    <w:p w14:paraId="323D3EE3" w14:textId="77777777" w:rsidR="005C2194" w:rsidRPr="005C2194" w:rsidRDefault="005C2194" w:rsidP="005C2194">
      <w:pPr>
        <w:rPr>
          <w:i/>
        </w:rPr>
      </w:pPr>
    </w:p>
    <w:p w14:paraId="72A25803" w14:textId="77777777" w:rsidR="005C2194" w:rsidRPr="005C2194" w:rsidRDefault="005C2194" w:rsidP="005C2194">
      <w:pPr>
        <w:rPr>
          <w:i/>
        </w:rPr>
      </w:pPr>
    </w:p>
    <w:tbl>
      <w:tblPr>
        <w:tblW w:w="0" w:type="auto"/>
        <w:tblInd w:w="-106" w:type="dxa"/>
        <w:tblLook w:val="01E0" w:firstRow="1" w:lastRow="1" w:firstColumn="1" w:lastColumn="1" w:noHBand="0" w:noVBand="0"/>
      </w:tblPr>
      <w:tblGrid>
        <w:gridCol w:w="3708"/>
        <w:gridCol w:w="1686"/>
        <w:gridCol w:w="4140"/>
      </w:tblGrid>
      <w:tr w:rsidR="005C2194" w:rsidRPr="005C2194" w14:paraId="60C2BFB9" w14:textId="77777777" w:rsidTr="005C2194">
        <w:tc>
          <w:tcPr>
            <w:tcW w:w="3708" w:type="dxa"/>
          </w:tcPr>
          <w:p w14:paraId="59176B37" w14:textId="77777777" w:rsidR="005C2194" w:rsidRPr="005C2194" w:rsidRDefault="005C2194" w:rsidP="005C2194">
            <w:pPr>
              <w:keepNext/>
              <w:widowControl w:val="0"/>
              <w:autoSpaceDE w:val="0"/>
              <w:autoSpaceDN w:val="0"/>
              <w:adjustRightInd w:val="0"/>
              <w:outlineLvl w:val="0"/>
              <w:rPr>
                <w:bCs/>
                <w:kern w:val="32"/>
              </w:rPr>
            </w:pPr>
            <w:r w:rsidRPr="005C2194">
              <w:rPr>
                <w:bCs/>
                <w:kern w:val="32"/>
              </w:rPr>
              <w:t>Принято на общем собрании трудового коллектива</w:t>
            </w:r>
          </w:p>
          <w:p w14:paraId="72790E32" w14:textId="77777777" w:rsidR="005C2194" w:rsidRPr="005C2194" w:rsidRDefault="005C2194" w:rsidP="005C2194">
            <w:pPr>
              <w:keepNext/>
              <w:widowControl w:val="0"/>
              <w:autoSpaceDE w:val="0"/>
              <w:autoSpaceDN w:val="0"/>
              <w:adjustRightInd w:val="0"/>
              <w:outlineLvl w:val="0"/>
              <w:rPr>
                <w:bCs/>
                <w:kern w:val="32"/>
              </w:rPr>
            </w:pPr>
            <w:r w:rsidRPr="005C2194">
              <w:rPr>
                <w:bCs/>
                <w:kern w:val="32"/>
              </w:rPr>
              <w:t>МБОУ «</w:t>
            </w:r>
            <w:r w:rsidRPr="005C2194">
              <w:rPr>
                <w:bCs/>
              </w:rPr>
              <w:t>Карадуванская гимназия  имени Баки Зиятдинова</w:t>
            </w:r>
            <w:r w:rsidRPr="005C2194">
              <w:rPr>
                <w:bCs/>
                <w:kern w:val="32"/>
              </w:rPr>
              <w:t>»</w:t>
            </w:r>
          </w:p>
          <w:p w14:paraId="29227F9D" w14:textId="77777777" w:rsidR="005C2194" w:rsidRPr="005C2194" w:rsidRDefault="005C2194" w:rsidP="005C2194">
            <w:pPr>
              <w:keepNext/>
              <w:widowControl w:val="0"/>
              <w:autoSpaceDE w:val="0"/>
              <w:autoSpaceDN w:val="0"/>
              <w:adjustRightInd w:val="0"/>
              <w:outlineLvl w:val="0"/>
              <w:rPr>
                <w:bCs/>
                <w:kern w:val="32"/>
              </w:rPr>
            </w:pPr>
            <w:r w:rsidRPr="005C2194">
              <w:rPr>
                <w:bCs/>
                <w:kern w:val="32"/>
              </w:rPr>
              <w:t>Протокол № ____ от «____»______________20____г.</w:t>
            </w:r>
          </w:p>
          <w:p w14:paraId="2B866FCC" w14:textId="77777777" w:rsidR="005C2194" w:rsidRPr="005C2194" w:rsidRDefault="005C2194" w:rsidP="005C2194">
            <w:pPr>
              <w:keepNext/>
              <w:widowControl w:val="0"/>
              <w:autoSpaceDE w:val="0"/>
              <w:autoSpaceDN w:val="0"/>
              <w:adjustRightInd w:val="0"/>
              <w:jc w:val="center"/>
              <w:outlineLvl w:val="0"/>
              <w:rPr>
                <w:bCs/>
                <w:kern w:val="32"/>
              </w:rPr>
            </w:pPr>
          </w:p>
        </w:tc>
        <w:tc>
          <w:tcPr>
            <w:tcW w:w="1686" w:type="dxa"/>
          </w:tcPr>
          <w:p w14:paraId="5F7B9CB4" w14:textId="77777777" w:rsidR="005C2194" w:rsidRPr="005C2194" w:rsidRDefault="005C2194" w:rsidP="005C2194">
            <w:pPr>
              <w:keepNext/>
              <w:widowControl w:val="0"/>
              <w:autoSpaceDE w:val="0"/>
              <w:autoSpaceDN w:val="0"/>
              <w:adjustRightInd w:val="0"/>
              <w:jc w:val="center"/>
              <w:outlineLvl w:val="0"/>
              <w:rPr>
                <w:bCs/>
                <w:kern w:val="32"/>
              </w:rPr>
            </w:pPr>
          </w:p>
        </w:tc>
        <w:tc>
          <w:tcPr>
            <w:tcW w:w="4140" w:type="dxa"/>
            <w:hideMark/>
          </w:tcPr>
          <w:p w14:paraId="24379D0E" w14:textId="77777777" w:rsidR="005C2194" w:rsidRPr="005C2194" w:rsidRDefault="005C2194" w:rsidP="005C2194">
            <w:pPr>
              <w:keepNext/>
              <w:widowControl w:val="0"/>
              <w:autoSpaceDE w:val="0"/>
              <w:autoSpaceDN w:val="0"/>
              <w:adjustRightInd w:val="0"/>
              <w:outlineLvl w:val="0"/>
              <w:rPr>
                <w:bCs/>
                <w:kern w:val="32"/>
              </w:rPr>
            </w:pPr>
            <w:r w:rsidRPr="005C2194">
              <w:rPr>
                <w:bCs/>
                <w:kern w:val="32"/>
              </w:rPr>
              <w:t>УТВЕРЖДАЮ</w:t>
            </w:r>
          </w:p>
          <w:p w14:paraId="0490D8A3" w14:textId="77777777" w:rsidR="005C2194" w:rsidRPr="005C2194" w:rsidRDefault="005C2194" w:rsidP="005C2194">
            <w:pPr>
              <w:keepNext/>
              <w:widowControl w:val="0"/>
              <w:autoSpaceDE w:val="0"/>
              <w:autoSpaceDN w:val="0"/>
              <w:adjustRightInd w:val="0"/>
              <w:outlineLvl w:val="0"/>
              <w:rPr>
                <w:bCs/>
                <w:kern w:val="32"/>
              </w:rPr>
            </w:pPr>
            <w:r w:rsidRPr="005C2194">
              <w:rPr>
                <w:bCs/>
                <w:kern w:val="32"/>
              </w:rPr>
              <w:t>Директор МБОУ «</w:t>
            </w:r>
            <w:r w:rsidRPr="005C2194">
              <w:rPr>
                <w:bCs/>
              </w:rPr>
              <w:t>Карадуванская гимназия  имени Баки Зиятдинова</w:t>
            </w:r>
            <w:r w:rsidRPr="005C2194">
              <w:rPr>
                <w:bCs/>
                <w:kern w:val="32"/>
              </w:rPr>
              <w:t xml:space="preserve">» </w:t>
            </w:r>
          </w:p>
          <w:p w14:paraId="28EE8075" w14:textId="78EF7426" w:rsidR="005C2194" w:rsidRPr="005C2194" w:rsidRDefault="005C2194" w:rsidP="00A56075">
            <w:pPr>
              <w:keepNext/>
              <w:widowControl w:val="0"/>
              <w:autoSpaceDE w:val="0"/>
              <w:autoSpaceDN w:val="0"/>
              <w:adjustRightInd w:val="0"/>
              <w:outlineLvl w:val="0"/>
              <w:rPr>
                <w:bCs/>
                <w:kern w:val="32"/>
              </w:rPr>
            </w:pPr>
            <w:r w:rsidRPr="005C2194">
              <w:rPr>
                <w:bCs/>
                <w:kern w:val="32"/>
              </w:rPr>
              <w:t>___________/Г.Ф.Зарипова/</w:t>
            </w:r>
            <w:r w:rsidRPr="005C2194">
              <w:rPr>
                <w:bCs/>
                <w:kern w:val="32"/>
              </w:rPr>
              <w:br/>
            </w:r>
            <w:r w:rsidR="00A56075">
              <w:rPr>
                <w:bCs/>
                <w:kern w:val="32"/>
              </w:rPr>
              <w:t xml:space="preserve"> «_____» ___________ 2021</w:t>
            </w:r>
            <w:r w:rsidRPr="005C2194">
              <w:rPr>
                <w:bCs/>
                <w:kern w:val="32"/>
              </w:rPr>
              <w:t>г.</w:t>
            </w:r>
          </w:p>
        </w:tc>
      </w:tr>
    </w:tbl>
    <w:p w14:paraId="4635316B" w14:textId="77777777" w:rsidR="009C4D6F" w:rsidRPr="00B40FE4" w:rsidRDefault="009C4D6F" w:rsidP="009C4D6F">
      <w:pPr>
        <w:keepNext/>
        <w:widowControl w:val="0"/>
        <w:autoSpaceDE w:val="0"/>
        <w:autoSpaceDN w:val="0"/>
        <w:adjustRightInd w:val="0"/>
        <w:jc w:val="center"/>
        <w:outlineLvl w:val="0"/>
        <w:rPr>
          <w:b/>
          <w:bCs/>
          <w:kern w:val="32"/>
        </w:rPr>
      </w:pPr>
      <w:r w:rsidRPr="00B40FE4">
        <w:rPr>
          <w:b/>
          <w:bCs/>
          <w:kern w:val="32"/>
        </w:rPr>
        <w:t>ПОЛОЖЕНИЕ</w:t>
      </w:r>
    </w:p>
    <w:p w14:paraId="01B5AB5E" w14:textId="77777777" w:rsidR="009C4D6F" w:rsidRPr="00B40FE4" w:rsidRDefault="009C4D6F" w:rsidP="009C4D6F">
      <w:pPr>
        <w:jc w:val="center"/>
        <w:rPr>
          <w:b/>
          <w:bCs/>
        </w:rPr>
      </w:pPr>
      <w:r w:rsidRPr="00B40FE4">
        <w:rPr>
          <w:b/>
          <w:bCs/>
        </w:rPr>
        <w:t xml:space="preserve">о комиссии по трудовым спорам </w:t>
      </w:r>
    </w:p>
    <w:p w14:paraId="317BF24B" w14:textId="1DEAC12B" w:rsidR="009C4D6F" w:rsidRPr="00B40FE4" w:rsidRDefault="009C4D6F" w:rsidP="009C4D6F">
      <w:pPr>
        <w:jc w:val="center"/>
        <w:rPr>
          <w:b/>
          <w:bCs/>
        </w:rPr>
      </w:pPr>
      <w:r w:rsidRPr="00B40FE4">
        <w:rPr>
          <w:b/>
          <w:bCs/>
        </w:rPr>
        <w:t>МБОУ «</w:t>
      </w:r>
      <w:r>
        <w:rPr>
          <w:b/>
          <w:bCs/>
        </w:rPr>
        <w:t>Карадуванская гимназия имени Баки Зиятдинова</w:t>
      </w:r>
      <w:r w:rsidRPr="00B40FE4">
        <w:rPr>
          <w:b/>
          <w:bCs/>
        </w:rPr>
        <w:t>»</w:t>
      </w:r>
    </w:p>
    <w:p w14:paraId="7B0AE31D" w14:textId="77777777" w:rsidR="009C4D6F" w:rsidRPr="00B40FE4" w:rsidRDefault="009C4D6F" w:rsidP="009C4D6F">
      <w:pPr>
        <w:jc w:val="center"/>
        <w:rPr>
          <w:rFonts w:eastAsia="Calibri"/>
          <w:lang w:eastAsia="en-US"/>
        </w:rPr>
      </w:pPr>
    </w:p>
    <w:p w14:paraId="6BB7C565" w14:textId="77777777" w:rsidR="009C4D6F" w:rsidRPr="00B40FE4" w:rsidRDefault="009C4D6F" w:rsidP="009C4D6F">
      <w:pPr>
        <w:jc w:val="center"/>
        <w:rPr>
          <w:rFonts w:eastAsia="Calibri"/>
          <w:lang w:eastAsia="en-US"/>
        </w:rPr>
      </w:pPr>
      <w:r w:rsidRPr="00B40FE4">
        <w:rPr>
          <w:rFonts w:eastAsia="Calibri"/>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14:paraId="041CA942" w14:textId="7924C39E"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1.      КТС рассматривает индивидуальные трудовые споры, возникающие между работником и </w:t>
      </w:r>
      <w:r w:rsidRPr="00B40FE4">
        <w:rPr>
          <w:rFonts w:eastAsia="Calibri"/>
          <w:lang w:eastAsia="en-US"/>
        </w:rPr>
        <w:t xml:space="preserve">администрацией муниципального бюджетного  </w:t>
      </w:r>
      <w:r>
        <w:rPr>
          <w:rFonts w:eastAsia="Calibri"/>
          <w:lang w:eastAsia="en-US"/>
        </w:rPr>
        <w:t>обще</w:t>
      </w:r>
      <w:r w:rsidRPr="00B40FE4">
        <w:rPr>
          <w:rFonts w:eastAsia="Calibri"/>
          <w:lang w:eastAsia="en-US"/>
        </w:rPr>
        <w:t>образовательного учреждения «</w:t>
      </w:r>
      <w:r w:rsidRPr="009C4D6F">
        <w:rPr>
          <w:bCs/>
        </w:rPr>
        <w:t>Карадуванская гимназия имени Баки Зиятди</w:t>
      </w:r>
      <w:r>
        <w:rPr>
          <w:rFonts w:eastAsia="Calibri"/>
          <w:lang w:eastAsia="en-US"/>
        </w:rPr>
        <w:t>нова</w:t>
      </w:r>
      <w:r w:rsidRPr="00B40FE4">
        <w:rPr>
          <w:rFonts w:eastAsia="Calibri"/>
          <w:lang w:eastAsia="en-US"/>
        </w:rPr>
        <w:t>» Балтасинского муниципального района Республики Татарстан</w:t>
      </w:r>
      <w:r w:rsidRPr="00B40FE4">
        <w:rPr>
          <w:rFonts w:eastAsia="Calibri"/>
          <w:color w:val="000000"/>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w:t>
      </w:r>
      <w:r>
        <w:rPr>
          <w:rFonts w:eastAsia="Calibri"/>
          <w:color w:val="000000"/>
          <w:lang w:eastAsia="en-US"/>
        </w:rPr>
        <w:t>в учреждении</w:t>
      </w:r>
      <w:r w:rsidRPr="00B40FE4">
        <w:rPr>
          <w:rFonts w:eastAsia="Calibri"/>
          <w:color w:val="000000"/>
          <w:lang w:eastAsia="en-US"/>
        </w:rPr>
        <w:t>, за исключением тех, по которым законодательством установлен иной порядок их рассмотрения.</w:t>
      </w:r>
    </w:p>
    <w:p w14:paraId="5A95FC4D"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w:t>
      </w:r>
      <w:r>
        <w:rPr>
          <w:rFonts w:eastAsia="Calibri"/>
          <w:color w:val="000000"/>
          <w:lang w:eastAsia="en-US"/>
        </w:rPr>
        <w:t xml:space="preserve">Учреждения </w:t>
      </w:r>
      <w:r w:rsidRPr="00B40FE4">
        <w:rPr>
          <w:rFonts w:eastAsia="Calibri"/>
          <w:color w:val="000000"/>
          <w:lang w:eastAsia="en-US"/>
        </w:rPr>
        <w:t xml:space="preserve"> большинством голосов.</w:t>
      </w:r>
    </w:p>
    <w:p w14:paraId="46FD0012"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14:paraId="72F8942B"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4.      Организационно-техническое обеспечение деятельности КТС осуществляется работодателем.</w:t>
      </w:r>
    </w:p>
    <w:p w14:paraId="45592976" w14:textId="77777777" w:rsidR="009C4D6F" w:rsidRPr="00B40FE4" w:rsidRDefault="009C4D6F" w:rsidP="009C4D6F">
      <w:pPr>
        <w:tabs>
          <w:tab w:val="num" w:pos="0"/>
        </w:tabs>
        <w:ind w:firstLine="360"/>
        <w:jc w:val="both"/>
        <w:rPr>
          <w:rFonts w:eastAsia="Calibri"/>
          <w:lang w:eastAsia="en-US"/>
        </w:rPr>
      </w:pPr>
      <w:r w:rsidRPr="00B40FE4">
        <w:rPr>
          <w:rFonts w:eastAsia="Calibri"/>
          <w:color w:val="000000"/>
          <w:lang w:eastAsia="en-US"/>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14:paraId="089866D1"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14:paraId="59AD1653"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14:paraId="603E430B"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8.      Спор рассматривается в присутствии работника, подавшего заявление, и представителя администрации Учреждения.</w:t>
      </w:r>
    </w:p>
    <w:p w14:paraId="4F9EF57B" w14:textId="77777777" w:rsidR="009C4D6F" w:rsidRPr="00B40FE4" w:rsidRDefault="009C4D6F" w:rsidP="009C4D6F">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 xml:space="preserve">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w:t>
      </w:r>
      <w:r w:rsidRPr="00B40FE4">
        <w:rPr>
          <w:rFonts w:eastAsia="Calibri"/>
          <w:color w:val="000000"/>
          <w:lang w:eastAsia="en-US"/>
        </w:rPr>
        <w:lastRenderedPageBreak/>
        <w:t>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14:paraId="203C4C86" w14:textId="77777777" w:rsidR="009C4D6F" w:rsidRPr="00B40FE4" w:rsidRDefault="009C4D6F" w:rsidP="009C4D6F">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14:paraId="4450662E" w14:textId="77777777" w:rsidR="009C4D6F" w:rsidRPr="00B40FE4" w:rsidRDefault="009C4D6F" w:rsidP="009C4D6F">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14:paraId="5B6CC0B6" w14:textId="77777777" w:rsidR="009C4D6F" w:rsidRPr="00B40FE4" w:rsidRDefault="009C4D6F" w:rsidP="009C4D6F">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14:paraId="7629E353" w14:textId="77777777" w:rsidR="009C4D6F" w:rsidRPr="00B40FE4" w:rsidRDefault="009C4D6F" w:rsidP="009C4D6F">
      <w:pPr>
        <w:shd w:val="clear" w:color="auto" w:fill="FFFFFF"/>
        <w:tabs>
          <w:tab w:val="left" w:pos="0"/>
        </w:tabs>
        <w:autoSpaceDE w:val="0"/>
        <w:autoSpaceDN w:val="0"/>
        <w:adjustRightInd w:val="0"/>
        <w:ind w:firstLine="180"/>
        <w:jc w:val="both"/>
        <w:rPr>
          <w:rFonts w:eastAsia="Calibri"/>
          <w:lang w:eastAsia="en-US"/>
        </w:rPr>
      </w:pPr>
      <w:r w:rsidRPr="00B40FE4">
        <w:rPr>
          <w:rFonts w:eastAsia="Calibri"/>
          <w:color w:val="000000"/>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14:paraId="4002E5DB" w14:textId="77777777" w:rsidR="009C4D6F" w:rsidRPr="00B40FE4" w:rsidRDefault="009C4D6F" w:rsidP="009C4D6F">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14:paraId="4A38E264" w14:textId="77777777" w:rsidR="009C4D6F" w:rsidRPr="00B40FE4" w:rsidRDefault="009C4D6F" w:rsidP="009C4D6F">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 xml:space="preserve">14.        Копия решения КТС вручается работнику и руководителю </w:t>
      </w:r>
      <w:r>
        <w:rPr>
          <w:rFonts w:eastAsia="Calibri"/>
          <w:color w:val="000000"/>
          <w:lang w:eastAsia="en-US"/>
        </w:rPr>
        <w:t>Учреждения</w:t>
      </w:r>
      <w:r w:rsidRPr="00B40FE4">
        <w:rPr>
          <w:rFonts w:eastAsia="Calibri"/>
          <w:color w:val="000000"/>
          <w:lang w:eastAsia="en-US"/>
        </w:rPr>
        <w:t xml:space="preserve"> в 3-х дневн</w:t>
      </w:r>
      <w:r>
        <w:rPr>
          <w:rFonts w:eastAsia="Calibri"/>
          <w:color w:val="000000"/>
          <w:lang w:eastAsia="en-US"/>
        </w:rPr>
        <w:t>ы</w:t>
      </w:r>
      <w:r w:rsidRPr="00B40FE4">
        <w:rPr>
          <w:rFonts w:eastAsia="Calibri"/>
          <w:color w:val="000000"/>
          <w:lang w:eastAsia="en-US"/>
        </w:rPr>
        <w:t>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14:paraId="0351FC62" w14:textId="77777777" w:rsidR="009C4D6F" w:rsidRPr="00B40FE4" w:rsidRDefault="009C4D6F" w:rsidP="009C4D6F">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14:paraId="7B4BFE36" w14:textId="77777777" w:rsidR="009C4D6F" w:rsidRPr="00B40FE4" w:rsidRDefault="009C4D6F" w:rsidP="009C4D6F">
      <w:pPr>
        <w:tabs>
          <w:tab w:val="num" w:pos="0"/>
        </w:tabs>
        <w:ind w:firstLine="180"/>
        <w:jc w:val="both"/>
        <w:rPr>
          <w:rFonts w:eastAsia="Calibri"/>
          <w:lang w:eastAsia="en-US"/>
        </w:rPr>
      </w:pPr>
      <w:r w:rsidRPr="00B40FE4">
        <w:rPr>
          <w:rFonts w:eastAsia="Calibri"/>
          <w:color w:val="000000"/>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14:paraId="2D6449D1" w14:textId="77777777" w:rsidR="009C4D6F" w:rsidRPr="00B40FE4" w:rsidRDefault="009C4D6F" w:rsidP="009C4D6F">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14:paraId="7B70AC91" w14:textId="77777777" w:rsidR="009C4D6F" w:rsidRPr="00B40FE4" w:rsidRDefault="009C4D6F" w:rsidP="009C4D6F">
      <w:pPr>
        <w:tabs>
          <w:tab w:val="num" w:pos="0"/>
        </w:tabs>
        <w:ind w:firstLine="180"/>
        <w:jc w:val="both"/>
        <w:rPr>
          <w:rFonts w:eastAsia="Calibri"/>
          <w:lang w:eastAsia="en-US"/>
        </w:rPr>
      </w:pPr>
      <w:r w:rsidRPr="00B40FE4">
        <w:rPr>
          <w:rFonts w:eastAsia="Calibri"/>
          <w:color w:val="000000"/>
          <w:lang w:eastAsia="en-US"/>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14:paraId="2C99281E" w14:textId="77777777" w:rsidR="009C4D6F" w:rsidRPr="00B40FE4" w:rsidRDefault="009C4D6F" w:rsidP="009C4D6F">
      <w:pPr>
        <w:tabs>
          <w:tab w:val="num" w:pos="0"/>
        </w:tabs>
        <w:ind w:firstLine="180"/>
        <w:jc w:val="both"/>
        <w:rPr>
          <w:rFonts w:eastAsia="Calibri"/>
          <w:lang w:eastAsia="en-US"/>
        </w:rPr>
      </w:pPr>
      <w:r w:rsidRPr="00B40FE4">
        <w:rPr>
          <w:rFonts w:eastAsia="Calibri"/>
          <w:color w:val="000000"/>
          <w:lang w:eastAsia="en-US"/>
        </w:rPr>
        <w:t>18.        Членам КТС предоставляется свободное от работы время с сохранением среднего заработка для участия в работе комиссии.</w:t>
      </w:r>
    </w:p>
    <w:p w14:paraId="0AA4E10A" w14:textId="77777777" w:rsidR="009C4D6F" w:rsidRPr="00B40FE4" w:rsidRDefault="009C4D6F" w:rsidP="009C4D6F">
      <w:pPr>
        <w:tabs>
          <w:tab w:val="left" w:pos="0"/>
        </w:tabs>
        <w:ind w:firstLine="360"/>
        <w:jc w:val="both"/>
        <w:rPr>
          <w:rFonts w:eastAsia="Calibri"/>
          <w:lang w:eastAsia="en-US"/>
        </w:rPr>
      </w:pPr>
      <w:r w:rsidRPr="00B40FE4">
        <w:rPr>
          <w:rFonts w:eastAsia="Calibri"/>
          <w:color w:val="000000"/>
          <w:lang w:eastAsia="en-US"/>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B40FE4">
        <w:rPr>
          <w:rFonts w:eastAsia="Calibri"/>
          <w:lang w:eastAsia="en-US"/>
        </w:rPr>
        <w:t>м</w:t>
      </w:r>
      <w:r w:rsidRPr="00B40FE4">
        <w:rPr>
          <w:rFonts w:eastAsia="Calibri"/>
          <w:color w:val="505050"/>
          <w:lang w:eastAsia="en-US"/>
        </w:rPr>
        <w:t>.</w:t>
      </w:r>
    </w:p>
    <w:p w14:paraId="08B1EB3B" w14:textId="77777777" w:rsidR="005C2194" w:rsidRDefault="005C2194" w:rsidP="00A44E4F">
      <w:pPr>
        <w:ind w:left="5664" w:firstLine="709"/>
        <w:jc w:val="both"/>
        <w:rPr>
          <w:i/>
          <w:color w:val="000000"/>
        </w:rPr>
      </w:pPr>
    </w:p>
    <w:p w14:paraId="2C99F107" w14:textId="77777777" w:rsidR="005C2194" w:rsidRDefault="005C2194" w:rsidP="00A44E4F">
      <w:pPr>
        <w:ind w:left="5664" w:firstLine="709"/>
        <w:jc w:val="both"/>
        <w:rPr>
          <w:i/>
          <w:color w:val="000000"/>
        </w:rPr>
      </w:pPr>
    </w:p>
    <w:p w14:paraId="5221BC8A" w14:textId="77777777" w:rsidR="00D52237" w:rsidRDefault="00D52237" w:rsidP="0087513D">
      <w:pPr>
        <w:jc w:val="right"/>
        <w:rPr>
          <w:b/>
          <w:i/>
        </w:rPr>
      </w:pPr>
    </w:p>
    <w:p w14:paraId="734AD4A5" w14:textId="77777777" w:rsidR="00D52237" w:rsidRDefault="00D52237" w:rsidP="0087513D">
      <w:pPr>
        <w:jc w:val="right"/>
        <w:rPr>
          <w:b/>
          <w:i/>
        </w:rPr>
      </w:pPr>
    </w:p>
    <w:p w14:paraId="18CCA7F8" w14:textId="77777777" w:rsidR="00D52237" w:rsidRDefault="00D52237" w:rsidP="0087513D">
      <w:pPr>
        <w:jc w:val="right"/>
        <w:rPr>
          <w:b/>
          <w:i/>
        </w:rPr>
      </w:pPr>
    </w:p>
    <w:p w14:paraId="7E548977" w14:textId="77777777" w:rsidR="00D52237" w:rsidRDefault="00D52237" w:rsidP="0087513D">
      <w:pPr>
        <w:jc w:val="right"/>
        <w:rPr>
          <w:b/>
          <w:i/>
        </w:rPr>
      </w:pPr>
    </w:p>
    <w:p w14:paraId="5FADB6B1" w14:textId="4661AD4C" w:rsidR="0087513D" w:rsidRPr="0087513D" w:rsidRDefault="0087513D" w:rsidP="0087513D">
      <w:pPr>
        <w:jc w:val="right"/>
        <w:rPr>
          <w:b/>
          <w:i/>
        </w:rPr>
      </w:pPr>
      <w:r w:rsidRPr="0087513D">
        <w:rPr>
          <w:b/>
          <w:i/>
        </w:rPr>
        <w:lastRenderedPageBreak/>
        <w:t>Приложение  №</w:t>
      </w:r>
      <w:r>
        <w:rPr>
          <w:b/>
          <w:i/>
        </w:rPr>
        <w:t xml:space="preserve"> </w:t>
      </w:r>
      <w:r w:rsidRPr="0087513D">
        <w:rPr>
          <w:b/>
          <w:i/>
        </w:rPr>
        <w:t>6</w:t>
      </w:r>
    </w:p>
    <w:p w14:paraId="6CE5834D" w14:textId="77777777" w:rsidR="0087513D" w:rsidRDefault="0087513D" w:rsidP="0087513D">
      <w:pPr>
        <w:jc w:val="right"/>
      </w:pPr>
    </w:p>
    <w:p w14:paraId="3BEB211A" w14:textId="77777777" w:rsidR="0087513D" w:rsidRPr="004A1F4D" w:rsidRDefault="0087513D" w:rsidP="0087513D">
      <w:pPr>
        <w:jc w:val="right"/>
      </w:pPr>
    </w:p>
    <w:tbl>
      <w:tblPr>
        <w:tblW w:w="10009" w:type="dxa"/>
        <w:tblInd w:w="-106" w:type="dxa"/>
        <w:tblLook w:val="01E0" w:firstRow="1" w:lastRow="1" w:firstColumn="1" w:lastColumn="1" w:noHBand="0" w:noVBand="0"/>
      </w:tblPr>
      <w:tblGrid>
        <w:gridCol w:w="4183"/>
        <w:gridCol w:w="1686"/>
        <w:gridCol w:w="4140"/>
      </w:tblGrid>
      <w:tr w:rsidR="0087513D" w:rsidRPr="004A1F4D" w14:paraId="700D02BE" w14:textId="77777777" w:rsidTr="005D0E83">
        <w:tc>
          <w:tcPr>
            <w:tcW w:w="4183" w:type="dxa"/>
          </w:tcPr>
          <w:p w14:paraId="2646900D" w14:textId="26D19D3C" w:rsidR="0087513D" w:rsidRPr="004A1F4D" w:rsidRDefault="0087513D" w:rsidP="005D0E83">
            <w:pPr>
              <w:keepNext/>
              <w:widowControl w:val="0"/>
              <w:autoSpaceDE w:val="0"/>
              <w:autoSpaceDN w:val="0"/>
              <w:adjustRightInd w:val="0"/>
              <w:outlineLvl w:val="0"/>
              <w:rPr>
                <w:bCs/>
                <w:kern w:val="32"/>
              </w:rPr>
            </w:pPr>
            <w:r w:rsidRPr="004A1F4D">
              <w:rPr>
                <w:bCs/>
                <w:kern w:val="32"/>
              </w:rPr>
              <w:t>Принято на общем собрании трудового коллектива МБОУ «</w:t>
            </w:r>
            <w:r>
              <w:rPr>
                <w:bCs/>
                <w:kern w:val="32"/>
              </w:rPr>
              <w:t>Карадуванская гимназия имени Баки Зиятдинова</w:t>
            </w:r>
            <w:r w:rsidRPr="004A1F4D">
              <w:rPr>
                <w:bCs/>
                <w:kern w:val="32"/>
              </w:rPr>
              <w:t>»</w:t>
            </w:r>
          </w:p>
          <w:p w14:paraId="7C10FDD6" w14:textId="556085CE" w:rsidR="0087513D" w:rsidRPr="004A1F4D" w:rsidRDefault="0087513D" w:rsidP="005D0E83">
            <w:pPr>
              <w:keepNext/>
              <w:widowControl w:val="0"/>
              <w:autoSpaceDE w:val="0"/>
              <w:autoSpaceDN w:val="0"/>
              <w:adjustRightInd w:val="0"/>
              <w:outlineLvl w:val="0"/>
              <w:rPr>
                <w:bCs/>
                <w:kern w:val="32"/>
              </w:rPr>
            </w:pPr>
            <w:r>
              <w:rPr>
                <w:bCs/>
                <w:kern w:val="32"/>
              </w:rPr>
              <w:t xml:space="preserve">Протокол №  </w:t>
            </w:r>
            <w:r w:rsidRPr="004A1F4D">
              <w:rPr>
                <w:bCs/>
                <w:kern w:val="32"/>
              </w:rPr>
              <w:t xml:space="preserve">  от «</w:t>
            </w:r>
            <w:r>
              <w:rPr>
                <w:bCs/>
                <w:kern w:val="32"/>
              </w:rPr>
              <w:t xml:space="preserve">    </w:t>
            </w:r>
            <w:r w:rsidRPr="004A1F4D">
              <w:rPr>
                <w:bCs/>
                <w:kern w:val="32"/>
              </w:rPr>
              <w:t>»</w:t>
            </w:r>
            <w:r>
              <w:rPr>
                <w:bCs/>
                <w:kern w:val="32"/>
              </w:rPr>
              <w:t xml:space="preserve">               2</w:t>
            </w:r>
            <w:r w:rsidRPr="004A1F4D">
              <w:rPr>
                <w:bCs/>
                <w:kern w:val="32"/>
              </w:rPr>
              <w:t>021г.</w:t>
            </w:r>
          </w:p>
          <w:p w14:paraId="32E70702" w14:textId="77777777" w:rsidR="0087513D" w:rsidRPr="004A1F4D" w:rsidRDefault="0087513D" w:rsidP="005D0E83">
            <w:pPr>
              <w:keepNext/>
              <w:widowControl w:val="0"/>
              <w:autoSpaceDE w:val="0"/>
              <w:autoSpaceDN w:val="0"/>
              <w:adjustRightInd w:val="0"/>
              <w:jc w:val="center"/>
              <w:outlineLvl w:val="0"/>
              <w:rPr>
                <w:bCs/>
                <w:kern w:val="32"/>
              </w:rPr>
            </w:pPr>
          </w:p>
        </w:tc>
        <w:tc>
          <w:tcPr>
            <w:tcW w:w="1686" w:type="dxa"/>
          </w:tcPr>
          <w:p w14:paraId="6404B2C3" w14:textId="77777777" w:rsidR="0087513D" w:rsidRPr="004A1F4D" w:rsidRDefault="0087513D" w:rsidP="005D0E83">
            <w:pPr>
              <w:keepNext/>
              <w:widowControl w:val="0"/>
              <w:autoSpaceDE w:val="0"/>
              <w:autoSpaceDN w:val="0"/>
              <w:adjustRightInd w:val="0"/>
              <w:jc w:val="center"/>
              <w:outlineLvl w:val="0"/>
              <w:rPr>
                <w:bCs/>
                <w:kern w:val="32"/>
              </w:rPr>
            </w:pPr>
          </w:p>
        </w:tc>
        <w:tc>
          <w:tcPr>
            <w:tcW w:w="4140" w:type="dxa"/>
          </w:tcPr>
          <w:p w14:paraId="234AD748" w14:textId="77777777" w:rsidR="0087513D" w:rsidRPr="004A1F4D" w:rsidRDefault="0087513D" w:rsidP="005D0E83">
            <w:pPr>
              <w:keepNext/>
              <w:widowControl w:val="0"/>
              <w:autoSpaceDE w:val="0"/>
              <w:autoSpaceDN w:val="0"/>
              <w:adjustRightInd w:val="0"/>
              <w:outlineLvl w:val="0"/>
              <w:rPr>
                <w:bCs/>
                <w:kern w:val="32"/>
              </w:rPr>
            </w:pPr>
            <w:r w:rsidRPr="004A1F4D">
              <w:rPr>
                <w:bCs/>
                <w:kern w:val="32"/>
              </w:rPr>
              <w:t>УТВЕРЖДАЮ</w:t>
            </w:r>
          </w:p>
          <w:p w14:paraId="0931A2FA" w14:textId="61AD1767" w:rsidR="0087513D" w:rsidRPr="004A1F4D" w:rsidRDefault="0087513D" w:rsidP="005D0E83">
            <w:pPr>
              <w:keepNext/>
              <w:widowControl w:val="0"/>
              <w:autoSpaceDE w:val="0"/>
              <w:autoSpaceDN w:val="0"/>
              <w:adjustRightInd w:val="0"/>
              <w:outlineLvl w:val="0"/>
              <w:rPr>
                <w:bCs/>
                <w:kern w:val="32"/>
              </w:rPr>
            </w:pPr>
            <w:r w:rsidRPr="004A1F4D">
              <w:rPr>
                <w:bCs/>
                <w:kern w:val="32"/>
              </w:rPr>
              <w:t xml:space="preserve">Директор </w:t>
            </w:r>
            <w:r>
              <w:rPr>
                <w:bCs/>
                <w:kern w:val="32"/>
              </w:rPr>
              <w:t>гимназии</w:t>
            </w:r>
          </w:p>
          <w:p w14:paraId="5045FEAD" w14:textId="7FA6A482" w:rsidR="0087513D" w:rsidRPr="004A1F4D" w:rsidRDefault="0087513D" w:rsidP="005D0E83">
            <w:pPr>
              <w:keepNext/>
              <w:widowControl w:val="0"/>
              <w:autoSpaceDE w:val="0"/>
              <w:autoSpaceDN w:val="0"/>
              <w:adjustRightInd w:val="0"/>
              <w:outlineLvl w:val="0"/>
              <w:rPr>
                <w:bCs/>
                <w:kern w:val="32"/>
              </w:rPr>
            </w:pPr>
            <w:r w:rsidRPr="004A1F4D">
              <w:rPr>
                <w:bCs/>
                <w:kern w:val="32"/>
              </w:rPr>
              <w:t>МБОУ «</w:t>
            </w:r>
            <w:r>
              <w:rPr>
                <w:bCs/>
                <w:kern w:val="32"/>
              </w:rPr>
              <w:t>Карадуванская гимназия имени Баки Зиятдинова</w:t>
            </w:r>
            <w:r w:rsidRPr="004A1F4D">
              <w:rPr>
                <w:bCs/>
                <w:kern w:val="32"/>
              </w:rPr>
              <w:t>»</w:t>
            </w:r>
          </w:p>
          <w:p w14:paraId="284812FC" w14:textId="491617E3" w:rsidR="0087513D" w:rsidRPr="004A1F4D" w:rsidRDefault="0087513D" w:rsidP="0087513D">
            <w:pPr>
              <w:keepNext/>
              <w:widowControl w:val="0"/>
              <w:autoSpaceDE w:val="0"/>
              <w:autoSpaceDN w:val="0"/>
              <w:adjustRightInd w:val="0"/>
              <w:jc w:val="center"/>
              <w:outlineLvl w:val="0"/>
              <w:rPr>
                <w:bCs/>
                <w:kern w:val="32"/>
              </w:rPr>
            </w:pPr>
            <w:r w:rsidRPr="004A1F4D">
              <w:rPr>
                <w:bCs/>
                <w:kern w:val="32"/>
              </w:rPr>
              <w:t>_____________ Г.Ф.</w:t>
            </w:r>
            <w:r>
              <w:rPr>
                <w:bCs/>
                <w:kern w:val="32"/>
              </w:rPr>
              <w:t>Зарипова</w:t>
            </w:r>
            <w:r w:rsidRPr="004A1F4D">
              <w:rPr>
                <w:bCs/>
                <w:kern w:val="32"/>
              </w:rPr>
              <w:t xml:space="preserve"> </w:t>
            </w:r>
            <w:r w:rsidRPr="004A1F4D">
              <w:rPr>
                <w:bCs/>
                <w:kern w:val="32"/>
                <w:u w:val="single"/>
              </w:rPr>
              <w:t xml:space="preserve"> </w:t>
            </w:r>
            <w:r>
              <w:rPr>
                <w:bCs/>
                <w:kern w:val="32"/>
              </w:rPr>
              <w:br/>
              <w:t xml:space="preserve">«      </w:t>
            </w:r>
            <w:r w:rsidRPr="004A1F4D">
              <w:rPr>
                <w:bCs/>
                <w:kern w:val="32"/>
              </w:rPr>
              <w:t xml:space="preserve">» </w:t>
            </w:r>
            <w:r>
              <w:rPr>
                <w:bCs/>
                <w:kern w:val="32"/>
              </w:rPr>
              <w:t xml:space="preserve">             </w:t>
            </w:r>
            <w:r w:rsidRPr="004A1F4D">
              <w:rPr>
                <w:bCs/>
                <w:kern w:val="32"/>
              </w:rPr>
              <w:t>20</w:t>
            </w:r>
            <w:r>
              <w:rPr>
                <w:bCs/>
                <w:kern w:val="32"/>
              </w:rPr>
              <w:t>21</w:t>
            </w:r>
            <w:r w:rsidRPr="004A1F4D">
              <w:rPr>
                <w:bCs/>
                <w:kern w:val="32"/>
              </w:rPr>
              <w:t>г.</w:t>
            </w:r>
          </w:p>
        </w:tc>
      </w:tr>
    </w:tbl>
    <w:p w14:paraId="6F9F460A" w14:textId="77777777" w:rsidR="0087513D" w:rsidRDefault="0087513D" w:rsidP="0087513D">
      <w:pPr>
        <w:spacing w:after="200" w:line="276" w:lineRule="auto"/>
        <w:jc w:val="center"/>
        <w:rPr>
          <w:b/>
        </w:rPr>
      </w:pPr>
    </w:p>
    <w:p w14:paraId="598E135A" w14:textId="77777777" w:rsidR="0087513D" w:rsidRDefault="0087513D" w:rsidP="0087513D">
      <w:pPr>
        <w:spacing w:after="200" w:line="276" w:lineRule="auto"/>
        <w:jc w:val="center"/>
        <w:rPr>
          <w:b/>
        </w:rPr>
      </w:pPr>
      <w:r w:rsidRPr="00B40FE4">
        <w:rPr>
          <w:b/>
        </w:rPr>
        <w:t>ПОЛОЖЕНИЕ</w:t>
      </w:r>
    </w:p>
    <w:p w14:paraId="33994C25" w14:textId="3A893764" w:rsidR="0087513D" w:rsidRPr="0087513D" w:rsidRDefault="0087513D" w:rsidP="0087513D">
      <w:pPr>
        <w:spacing w:after="200" w:line="276" w:lineRule="auto"/>
        <w:jc w:val="center"/>
        <w:rPr>
          <w:b/>
        </w:rPr>
      </w:pPr>
      <w:r w:rsidRPr="00B40FE4">
        <w:rPr>
          <w:b/>
        </w:rPr>
        <w:t>о комиссии по регулированию социально-трудовых отношений в области образования  МБОУ «</w:t>
      </w:r>
      <w:r>
        <w:rPr>
          <w:b/>
        </w:rPr>
        <w:t>Карадуванская гимназия имени Баки Зиятдинова</w:t>
      </w:r>
      <w:r w:rsidRPr="00B40FE4">
        <w:rPr>
          <w:b/>
        </w:rPr>
        <w:t>» Балтасинского муниципального района Республики Татарстан</w:t>
      </w:r>
    </w:p>
    <w:p w14:paraId="1B0B0541" w14:textId="77777777" w:rsidR="0087513D" w:rsidRPr="00B40FE4" w:rsidRDefault="0087513D" w:rsidP="0087513D">
      <w:pPr>
        <w:spacing w:after="200"/>
        <w:ind w:firstLine="709"/>
        <w:contextualSpacing/>
        <w:jc w:val="center"/>
      </w:pPr>
      <w:r w:rsidRPr="00B40FE4">
        <w:rPr>
          <w:b/>
        </w:rPr>
        <w:t>1. Общие положения</w:t>
      </w:r>
    </w:p>
    <w:p w14:paraId="10D551FA" w14:textId="612633C7" w:rsidR="0087513D" w:rsidRPr="00B40FE4" w:rsidRDefault="0087513D" w:rsidP="0087513D">
      <w:pPr>
        <w:spacing w:after="200"/>
        <w:ind w:firstLine="709"/>
        <w:contextualSpacing/>
        <w:jc w:val="both"/>
      </w:pPr>
      <w:r w:rsidRPr="00B40FE4">
        <w:t>1.1. Комиссия по регулированию социально-трудовых отношений в МБОУ «</w:t>
      </w:r>
      <w:r w:rsidRPr="0087513D">
        <w:t>Карадуванская гимназия имени Баки Зиятдинова</w:t>
      </w:r>
      <w:r w:rsidRPr="00B40FE4">
        <w:t>»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9" w:history="1">
        <w:r w:rsidRPr="00B40FE4">
          <w:rPr>
            <w:color w:val="000000"/>
            <w:u w:val="single"/>
          </w:rPr>
          <w:t>кодексом</w:t>
        </w:r>
      </w:hyperlink>
      <w:r w:rsidRPr="00B40FE4">
        <w:rPr>
          <w:color w:val="000000"/>
        </w:rPr>
        <w:t> </w:t>
      </w:r>
      <w:r w:rsidRPr="00B40FE4">
        <w:t>Российской Федерации.</w:t>
      </w:r>
    </w:p>
    <w:p w14:paraId="62B6A29C" w14:textId="77777777" w:rsidR="0087513D" w:rsidRPr="00B40FE4" w:rsidRDefault="0087513D" w:rsidP="0087513D">
      <w:pPr>
        <w:spacing w:after="200"/>
        <w:ind w:firstLine="709"/>
        <w:contextualSpacing/>
        <w:jc w:val="both"/>
      </w:pPr>
      <w:r w:rsidRPr="00B40FE4">
        <w:t>1.2. Принципы деятельности Комиссии:</w:t>
      </w:r>
    </w:p>
    <w:p w14:paraId="13891CC2" w14:textId="77777777" w:rsidR="0087513D" w:rsidRPr="00B40FE4" w:rsidRDefault="0087513D" w:rsidP="0087513D">
      <w:pPr>
        <w:spacing w:after="200"/>
        <w:ind w:firstLine="709"/>
        <w:contextualSpacing/>
        <w:jc w:val="both"/>
      </w:pPr>
      <w:r w:rsidRPr="00B40FE4">
        <w:t>- уважение и учет интересов сторон;</w:t>
      </w:r>
    </w:p>
    <w:p w14:paraId="0E20E90A" w14:textId="77777777" w:rsidR="0087513D" w:rsidRPr="00B40FE4" w:rsidRDefault="0087513D" w:rsidP="0087513D">
      <w:pPr>
        <w:spacing w:after="200"/>
        <w:ind w:firstLine="709"/>
        <w:contextualSpacing/>
        <w:jc w:val="both"/>
      </w:pPr>
      <w:r w:rsidRPr="00B40FE4">
        <w:t>- полномочность сторон;</w:t>
      </w:r>
    </w:p>
    <w:p w14:paraId="1F98DEB4" w14:textId="77777777" w:rsidR="0087513D" w:rsidRPr="00B40FE4" w:rsidRDefault="0087513D" w:rsidP="0087513D">
      <w:pPr>
        <w:spacing w:after="200"/>
        <w:ind w:firstLine="709"/>
        <w:contextualSpacing/>
        <w:jc w:val="both"/>
      </w:pPr>
      <w:r w:rsidRPr="00B40FE4">
        <w:t>- полнота представительства;</w:t>
      </w:r>
    </w:p>
    <w:p w14:paraId="46A47077" w14:textId="77777777" w:rsidR="0087513D" w:rsidRPr="00B40FE4" w:rsidRDefault="0087513D" w:rsidP="0087513D">
      <w:pPr>
        <w:spacing w:after="200"/>
        <w:ind w:firstLine="709"/>
        <w:contextualSpacing/>
        <w:jc w:val="both"/>
      </w:pPr>
      <w:r w:rsidRPr="00B40FE4">
        <w:t>- равноправие сторон;</w:t>
      </w:r>
    </w:p>
    <w:p w14:paraId="2D7B4D3D" w14:textId="77777777" w:rsidR="0087513D" w:rsidRPr="00B40FE4" w:rsidRDefault="0087513D" w:rsidP="0087513D">
      <w:pPr>
        <w:spacing w:after="200"/>
        <w:ind w:firstLine="709"/>
        <w:contextualSpacing/>
        <w:jc w:val="both"/>
      </w:pPr>
      <w:r w:rsidRPr="00B40FE4">
        <w:t>- регулярность проведения консультаций и переговоров;</w:t>
      </w:r>
    </w:p>
    <w:p w14:paraId="6E4EE5FD" w14:textId="77777777" w:rsidR="0087513D" w:rsidRPr="00B40FE4" w:rsidRDefault="0087513D" w:rsidP="0087513D">
      <w:pPr>
        <w:spacing w:after="200"/>
        <w:ind w:firstLine="709"/>
        <w:contextualSpacing/>
        <w:jc w:val="both"/>
      </w:pPr>
      <w:r w:rsidRPr="00B40FE4">
        <w:t>- добровольность принятия обязательств сторонами;</w:t>
      </w:r>
    </w:p>
    <w:p w14:paraId="63DA0A07" w14:textId="77777777" w:rsidR="0087513D" w:rsidRPr="00B40FE4" w:rsidRDefault="0087513D" w:rsidP="0087513D">
      <w:pPr>
        <w:spacing w:after="200"/>
        <w:ind w:firstLine="709"/>
        <w:contextualSpacing/>
        <w:jc w:val="both"/>
      </w:pPr>
      <w:r w:rsidRPr="00B40FE4">
        <w:t>- реальность обеспечения принятых обязательств;</w:t>
      </w:r>
    </w:p>
    <w:p w14:paraId="3EBF96C5" w14:textId="77777777" w:rsidR="0087513D" w:rsidRPr="00B40FE4" w:rsidRDefault="0087513D" w:rsidP="0087513D">
      <w:pPr>
        <w:spacing w:after="200"/>
        <w:ind w:firstLine="709"/>
        <w:contextualSpacing/>
        <w:jc w:val="both"/>
      </w:pPr>
      <w:r w:rsidRPr="00B40FE4">
        <w:t>- систематичность контроля за выполнением принятых сторонами соглашений;</w:t>
      </w:r>
    </w:p>
    <w:p w14:paraId="5707D071" w14:textId="77777777" w:rsidR="0087513D" w:rsidRPr="00B40FE4" w:rsidRDefault="0087513D" w:rsidP="0087513D">
      <w:pPr>
        <w:spacing w:after="200"/>
        <w:ind w:firstLine="709"/>
        <w:contextualSpacing/>
        <w:jc w:val="both"/>
      </w:pPr>
      <w:r w:rsidRPr="00B40FE4">
        <w:t>- ответственность сторон.</w:t>
      </w:r>
    </w:p>
    <w:p w14:paraId="61D466D3" w14:textId="77777777" w:rsidR="0087513D" w:rsidRPr="00B40FE4" w:rsidRDefault="0087513D" w:rsidP="0087513D">
      <w:pPr>
        <w:spacing w:after="200"/>
        <w:ind w:firstLine="709"/>
        <w:contextualSpacing/>
        <w:jc w:val="center"/>
        <w:rPr>
          <w:b/>
        </w:rPr>
      </w:pPr>
      <w:r w:rsidRPr="00B40FE4">
        <w:br/>
      </w:r>
      <w:r w:rsidRPr="00B40FE4">
        <w:rPr>
          <w:b/>
        </w:rPr>
        <w:t>2. Порядок формирования Комиссии</w:t>
      </w:r>
    </w:p>
    <w:p w14:paraId="2C799C72" w14:textId="77777777" w:rsidR="0087513D" w:rsidRPr="00B40FE4" w:rsidRDefault="0087513D" w:rsidP="0087513D">
      <w:pPr>
        <w:spacing w:after="200"/>
        <w:ind w:firstLine="709"/>
        <w:contextualSpacing/>
        <w:jc w:val="both"/>
      </w:pPr>
    </w:p>
    <w:p w14:paraId="50739B8D" w14:textId="598850F3" w:rsidR="0087513D" w:rsidRPr="0087513D" w:rsidRDefault="0087513D" w:rsidP="0087513D">
      <w:pPr>
        <w:spacing w:after="200"/>
        <w:ind w:firstLine="709"/>
        <w:contextualSpacing/>
        <w:jc w:val="both"/>
      </w:pPr>
      <w:r w:rsidRPr="00B40FE4">
        <w:t>2.1. Комиссия формируется из представителей МБОУ «</w:t>
      </w:r>
      <w:r w:rsidRPr="0087513D">
        <w:t>Карадуванская гимназия имени Баки Зиятдинова»</w:t>
      </w:r>
    </w:p>
    <w:p w14:paraId="7E235DC4" w14:textId="77777777" w:rsidR="0087513D" w:rsidRPr="00B40FE4" w:rsidRDefault="0087513D" w:rsidP="0087513D">
      <w:pPr>
        <w:spacing w:after="200"/>
        <w:ind w:firstLine="709"/>
        <w:contextualSpacing/>
        <w:jc w:val="both"/>
      </w:pPr>
      <w:r w:rsidRPr="00B40FE4">
        <w:t>2.2. Инициатива формирования Комиссии может исходить от любой из сторон.</w:t>
      </w:r>
    </w:p>
    <w:p w14:paraId="2DD11779" w14:textId="77777777" w:rsidR="0087513D" w:rsidRPr="00B40FE4" w:rsidRDefault="0087513D" w:rsidP="0087513D">
      <w:pPr>
        <w:spacing w:after="200"/>
        <w:ind w:firstLine="709"/>
        <w:contextualSpacing/>
        <w:jc w:val="both"/>
      </w:pPr>
      <w:r w:rsidRPr="00B40FE4">
        <w:t>2.3. Члены Комиссии от каждой из сторон (постоянные члены) определяются сторонами самостоятельно на равноправной основе.</w:t>
      </w:r>
    </w:p>
    <w:p w14:paraId="497E4CC1" w14:textId="77777777" w:rsidR="0087513D" w:rsidRPr="00B40FE4" w:rsidRDefault="0087513D" w:rsidP="0087513D">
      <w:pPr>
        <w:spacing w:after="200"/>
        <w:ind w:firstLine="709"/>
        <w:contextualSpacing/>
        <w:jc w:val="both"/>
        <w:rPr>
          <w:b/>
          <w:bCs/>
          <w:iCs/>
        </w:rPr>
      </w:pPr>
      <w:r w:rsidRPr="00B40FE4">
        <w:t>2.4. Комиссия может создавать рабочие группы.</w:t>
      </w:r>
    </w:p>
    <w:p w14:paraId="0D53731D" w14:textId="77777777" w:rsidR="0087513D" w:rsidRPr="00B40FE4" w:rsidRDefault="0087513D" w:rsidP="0087513D">
      <w:pPr>
        <w:spacing w:after="200"/>
        <w:contextualSpacing/>
        <w:jc w:val="center"/>
      </w:pPr>
      <w:r w:rsidRPr="00B40FE4">
        <w:rPr>
          <w:b/>
          <w:bCs/>
          <w:iCs/>
        </w:rPr>
        <w:t>3. Цели и задачи Комиссии</w:t>
      </w:r>
    </w:p>
    <w:p w14:paraId="5573E1B2" w14:textId="77777777" w:rsidR="0087513D" w:rsidRPr="00B40FE4" w:rsidRDefault="0087513D" w:rsidP="0087513D">
      <w:pPr>
        <w:spacing w:after="200"/>
        <w:ind w:firstLine="709"/>
        <w:contextualSpacing/>
        <w:jc w:val="both"/>
      </w:pPr>
      <w:r w:rsidRPr="00B40FE4">
        <w:t>3.1. Основными целями комиссии являются:</w:t>
      </w:r>
    </w:p>
    <w:p w14:paraId="59A6526A" w14:textId="77777777" w:rsidR="0087513D" w:rsidRPr="00B40FE4" w:rsidRDefault="0087513D" w:rsidP="0087513D">
      <w:pPr>
        <w:spacing w:after="200"/>
        <w:ind w:firstLine="709"/>
        <w:contextualSpacing/>
        <w:jc w:val="both"/>
      </w:pPr>
      <w:r w:rsidRPr="00B40FE4">
        <w:t>- развитие системы социального партнерства;</w:t>
      </w:r>
    </w:p>
    <w:p w14:paraId="5CB483CC" w14:textId="77777777" w:rsidR="0087513D" w:rsidRPr="00B40FE4" w:rsidRDefault="0087513D" w:rsidP="0087513D">
      <w:pPr>
        <w:spacing w:after="200"/>
        <w:ind w:firstLine="709"/>
        <w:contextualSpacing/>
        <w:jc w:val="both"/>
      </w:pPr>
      <w:r w:rsidRPr="00B40FE4">
        <w:t>- согласование социально-экономических интересов работников и работодателя в ОУ.</w:t>
      </w:r>
    </w:p>
    <w:p w14:paraId="14311A67" w14:textId="77777777" w:rsidR="0087513D" w:rsidRPr="00B40FE4" w:rsidRDefault="0087513D" w:rsidP="0087513D">
      <w:pPr>
        <w:spacing w:after="200"/>
        <w:ind w:firstLine="709"/>
        <w:contextualSpacing/>
        <w:jc w:val="both"/>
      </w:pPr>
      <w:r w:rsidRPr="00B40FE4">
        <w:t>- регулирование социально-трудовых отношений в ОУ.</w:t>
      </w:r>
    </w:p>
    <w:p w14:paraId="3ACEAD79" w14:textId="77777777" w:rsidR="0087513D" w:rsidRPr="00B40FE4" w:rsidRDefault="0087513D" w:rsidP="0087513D">
      <w:pPr>
        <w:spacing w:after="200"/>
        <w:ind w:firstLine="709"/>
        <w:contextualSpacing/>
        <w:jc w:val="both"/>
      </w:pPr>
      <w:r w:rsidRPr="00B40FE4">
        <w:t>3.2. Основными задачами комиссии являются:</w:t>
      </w:r>
    </w:p>
    <w:p w14:paraId="25E1BC72" w14:textId="77777777" w:rsidR="0087513D" w:rsidRPr="00B40FE4" w:rsidRDefault="0087513D" w:rsidP="0087513D">
      <w:pPr>
        <w:spacing w:after="200"/>
        <w:ind w:firstLine="709"/>
        <w:contextualSpacing/>
        <w:jc w:val="both"/>
      </w:pPr>
      <w:r w:rsidRPr="00B40FE4">
        <w:t>- ведение коллективных переговоров по подготовке проекта и заключени</w:t>
      </w:r>
      <w:r>
        <w:t>ю</w:t>
      </w:r>
      <w:r w:rsidRPr="00B40FE4">
        <w:t xml:space="preserve">  коллективного договора на очередной срок;</w:t>
      </w:r>
    </w:p>
    <w:p w14:paraId="600731CF" w14:textId="77777777" w:rsidR="0087513D" w:rsidRPr="00B40FE4" w:rsidRDefault="0087513D" w:rsidP="0087513D">
      <w:pPr>
        <w:spacing w:after="200"/>
        <w:ind w:firstLine="709"/>
        <w:contextualSpacing/>
        <w:jc w:val="both"/>
      </w:pPr>
      <w:r w:rsidRPr="00B40FE4">
        <w:t>- урегулированию разногласий, возникающих в ходе реализации коллективного договора.</w:t>
      </w:r>
    </w:p>
    <w:p w14:paraId="0C2A992A" w14:textId="77777777" w:rsidR="00D52237" w:rsidRDefault="0087513D" w:rsidP="0087513D">
      <w:pPr>
        <w:spacing w:after="200"/>
        <w:ind w:firstLine="709"/>
        <w:contextualSpacing/>
        <w:rPr>
          <w:b/>
        </w:rPr>
      </w:pPr>
      <w:r w:rsidRPr="00B40FE4">
        <w:rPr>
          <w:b/>
        </w:rPr>
        <w:t xml:space="preserve">                               </w:t>
      </w:r>
    </w:p>
    <w:p w14:paraId="0F0ECE95" w14:textId="687578A0" w:rsidR="0087513D" w:rsidRPr="00B40FE4" w:rsidRDefault="0087513D" w:rsidP="00D52237">
      <w:pPr>
        <w:spacing w:after="200"/>
        <w:ind w:firstLine="709"/>
        <w:contextualSpacing/>
        <w:jc w:val="center"/>
      </w:pPr>
      <w:r w:rsidRPr="00B40FE4">
        <w:rPr>
          <w:b/>
        </w:rPr>
        <w:lastRenderedPageBreak/>
        <w:t>4. Права Комиссии</w:t>
      </w:r>
    </w:p>
    <w:p w14:paraId="4617F1AF" w14:textId="77777777" w:rsidR="0087513D" w:rsidRPr="00B40FE4" w:rsidRDefault="0087513D" w:rsidP="0087513D">
      <w:pPr>
        <w:spacing w:after="200"/>
        <w:ind w:firstLine="709"/>
        <w:contextualSpacing/>
        <w:jc w:val="both"/>
        <w:rPr>
          <w:spacing w:val="-4"/>
        </w:rPr>
      </w:pPr>
      <w:r w:rsidRPr="00B40FE4">
        <w:rPr>
          <w:spacing w:val="-4"/>
        </w:rPr>
        <w:t>4.1. Вносить предложения о привлечении к ответственности лиц, не выполняющих, коллективные договоры.</w:t>
      </w:r>
    </w:p>
    <w:p w14:paraId="1F9FB253" w14:textId="77777777" w:rsidR="0087513D" w:rsidRPr="00B40FE4" w:rsidRDefault="0087513D" w:rsidP="0087513D">
      <w:pPr>
        <w:spacing w:after="200"/>
        <w:ind w:firstLine="709"/>
        <w:contextualSpacing/>
        <w:jc w:val="both"/>
      </w:pPr>
      <w:r w:rsidRPr="00B40FE4">
        <w:t>4.2. Получать необходимую информацию и материалы о социально-экономическом положении образования Балтасинского муниципального района,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4C88D545" w14:textId="77777777" w:rsidR="0087513D" w:rsidRPr="00B40FE4" w:rsidRDefault="0087513D" w:rsidP="0087513D">
      <w:pPr>
        <w:spacing w:after="200"/>
        <w:ind w:firstLine="709"/>
        <w:contextualSpacing/>
        <w:jc w:val="both"/>
        <w:rPr>
          <w:b/>
          <w:bCs/>
          <w:iCs/>
        </w:rPr>
      </w:pPr>
      <w:r w:rsidRPr="00B40FE4">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386A9DF8" w14:textId="77777777" w:rsidR="0087513D" w:rsidRPr="00B40FE4" w:rsidRDefault="0087513D" w:rsidP="0087513D">
      <w:pPr>
        <w:spacing w:after="200"/>
        <w:contextualSpacing/>
        <w:jc w:val="center"/>
      </w:pPr>
      <w:r w:rsidRPr="00B40FE4">
        <w:rPr>
          <w:b/>
          <w:bCs/>
          <w:iCs/>
        </w:rPr>
        <w:t>5. Порядок работы Комиссии</w:t>
      </w:r>
    </w:p>
    <w:p w14:paraId="6D3B0E21" w14:textId="77777777" w:rsidR="0087513D" w:rsidRPr="00B40FE4" w:rsidRDefault="0087513D" w:rsidP="0087513D">
      <w:pPr>
        <w:spacing w:after="200"/>
        <w:ind w:firstLine="709"/>
        <w:contextualSpacing/>
        <w:jc w:val="both"/>
      </w:pPr>
      <w:r w:rsidRPr="00B40FE4">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0D99FC6E" w14:textId="77777777" w:rsidR="0087513D" w:rsidRPr="00B40FE4" w:rsidRDefault="0087513D" w:rsidP="0087513D">
      <w:pPr>
        <w:spacing w:after="200"/>
        <w:ind w:firstLine="709"/>
        <w:contextualSpacing/>
        <w:jc w:val="both"/>
      </w:pPr>
      <w:r w:rsidRPr="00B40FE4">
        <w:t>5.2. Комиссию возглавляют и поочередно проводят ее заседания сопредседатели.</w:t>
      </w:r>
    </w:p>
    <w:p w14:paraId="6775C5ED" w14:textId="77777777" w:rsidR="0087513D" w:rsidRPr="00B40FE4" w:rsidRDefault="0087513D" w:rsidP="0087513D">
      <w:pPr>
        <w:spacing w:after="200"/>
        <w:ind w:firstLine="709"/>
        <w:contextualSpacing/>
        <w:jc w:val="both"/>
      </w:pPr>
      <w:r w:rsidRPr="00B40FE4">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C36F741" w14:textId="77777777" w:rsidR="0087513D" w:rsidRPr="00B40FE4" w:rsidRDefault="0087513D" w:rsidP="0087513D">
      <w:pPr>
        <w:spacing w:after="200"/>
        <w:ind w:firstLine="709"/>
        <w:contextualSpacing/>
        <w:jc w:val="both"/>
      </w:pPr>
      <w:r w:rsidRPr="00B40FE4">
        <w:t>5.4. Заседания Комиссии проводятся в соответствии с планом, согласованным сторонами.</w:t>
      </w:r>
    </w:p>
    <w:p w14:paraId="53B85081" w14:textId="77777777" w:rsidR="0087513D" w:rsidRPr="00B40FE4" w:rsidRDefault="0087513D" w:rsidP="0087513D">
      <w:pPr>
        <w:spacing w:after="200"/>
        <w:ind w:firstLine="709"/>
        <w:contextualSpacing/>
        <w:jc w:val="both"/>
      </w:pPr>
      <w:r w:rsidRPr="00B40FE4">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60F5412C" w14:textId="77777777" w:rsidR="0087513D" w:rsidRPr="00B40FE4" w:rsidRDefault="0087513D" w:rsidP="0087513D">
      <w:pPr>
        <w:spacing w:after="200"/>
        <w:ind w:firstLine="709"/>
        <w:contextualSpacing/>
        <w:jc w:val="both"/>
      </w:pPr>
      <w:r w:rsidRPr="00B40FE4">
        <w:t>5.6. Вопросы для рассмотрения Комиссией готовятся рабочей группой, формируемой по предложению сторон.</w:t>
      </w:r>
    </w:p>
    <w:p w14:paraId="3BD22CCC" w14:textId="77777777" w:rsidR="0087513D" w:rsidRPr="00B40FE4" w:rsidRDefault="0087513D" w:rsidP="0087513D">
      <w:pPr>
        <w:spacing w:after="200"/>
        <w:ind w:firstLine="709"/>
        <w:contextualSpacing/>
        <w:jc w:val="both"/>
      </w:pPr>
      <w:r w:rsidRPr="00B40FE4">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14:paraId="090D5299" w14:textId="77777777" w:rsidR="0087513D" w:rsidRPr="00B40FE4" w:rsidRDefault="0087513D" w:rsidP="0087513D">
      <w:pPr>
        <w:spacing w:after="200"/>
        <w:ind w:firstLine="709"/>
        <w:contextualSpacing/>
        <w:jc w:val="both"/>
      </w:pPr>
      <w:r w:rsidRPr="00B40FE4">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5F266BCE" w14:textId="77777777" w:rsidR="0087513D" w:rsidRPr="00B40FE4" w:rsidRDefault="0087513D" w:rsidP="0087513D">
      <w:pPr>
        <w:spacing w:after="200"/>
        <w:ind w:firstLine="709"/>
        <w:contextualSpacing/>
        <w:jc w:val="both"/>
      </w:pPr>
      <w:r w:rsidRPr="00B40FE4">
        <w:t>5.9. Каждая из сторон обязана представлять имеющуюся в ее распоряжении информацию, необходимую для работы Комиссии.</w:t>
      </w:r>
    </w:p>
    <w:p w14:paraId="2C60BAD6" w14:textId="77777777" w:rsidR="0087513D" w:rsidRDefault="0087513D" w:rsidP="0087513D">
      <w:pPr>
        <w:spacing w:after="200"/>
        <w:contextualSpacing/>
        <w:jc w:val="both"/>
      </w:pPr>
    </w:p>
    <w:p w14:paraId="15EC7FC2" w14:textId="77777777" w:rsidR="0087513D" w:rsidRDefault="0087513D" w:rsidP="0087513D">
      <w:pPr>
        <w:spacing w:after="200"/>
        <w:ind w:firstLine="709"/>
        <w:contextualSpacing/>
        <w:jc w:val="both"/>
      </w:pPr>
    </w:p>
    <w:p w14:paraId="3CB83D62" w14:textId="77777777" w:rsidR="0087513D" w:rsidRPr="00B40FE4" w:rsidRDefault="0087513D" w:rsidP="0087513D">
      <w:pPr>
        <w:spacing w:after="200"/>
        <w:contextualSpacing/>
        <w:jc w:val="both"/>
      </w:pPr>
    </w:p>
    <w:p w14:paraId="7DA17819" w14:textId="77777777" w:rsidR="00D52237" w:rsidRDefault="00D52237" w:rsidP="0087513D">
      <w:pPr>
        <w:spacing w:after="200" w:line="276" w:lineRule="auto"/>
        <w:jc w:val="center"/>
        <w:rPr>
          <w:b/>
          <w:bCs/>
          <w:iCs/>
        </w:rPr>
      </w:pPr>
    </w:p>
    <w:p w14:paraId="36895F74" w14:textId="77777777" w:rsidR="00D52237" w:rsidRDefault="00D52237" w:rsidP="0087513D">
      <w:pPr>
        <w:spacing w:after="200" w:line="276" w:lineRule="auto"/>
        <w:jc w:val="center"/>
        <w:rPr>
          <w:b/>
          <w:bCs/>
          <w:iCs/>
        </w:rPr>
      </w:pPr>
    </w:p>
    <w:p w14:paraId="4F1FAF18" w14:textId="77777777" w:rsidR="00D52237" w:rsidRDefault="00D52237" w:rsidP="0087513D">
      <w:pPr>
        <w:spacing w:after="200" w:line="276" w:lineRule="auto"/>
        <w:jc w:val="center"/>
        <w:rPr>
          <w:b/>
          <w:bCs/>
          <w:iCs/>
        </w:rPr>
      </w:pPr>
    </w:p>
    <w:p w14:paraId="0D8D1047" w14:textId="77777777" w:rsidR="00D52237" w:rsidRDefault="00D52237" w:rsidP="0087513D">
      <w:pPr>
        <w:spacing w:after="200" w:line="276" w:lineRule="auto"/>
        <w:jc w:val="center"/>
        <w:rPr>
          <w:b/>
          <w:bCs/>
          <w:iCs/>
        </w:rPr>
      </w:pPr>
    </w:p>
    <w:p w14:paraId="77B61E20" w14:textId="77777777" w:rsidR="00D52237" w:rsidRDefault="00D52237" w:rsidP="0087513D">
      <w:pPr>
        <w:spacing w:after="200" w:line="276" w:lineRule="auto"/>
        <w:jc w:val="center"/>
        <w:rPr>
          <w:b/>
          <w:bCs/>
          <w:iCs/>
        </w:rPr>
      </w:pPr>
    </w:p>
    <w:p w14:paraId="20AEA385" w14:textId="77777777" w:rsidR="00D52237" w:rsidRDefault="00D52237" w:rsidP="0087513D">
      <w:pPr>
        <w:spacing w:after="200" w:line="276" w:lineRule="auto"/>
        <w:jc w:val="center"/>
        <w:rPr>
          <w:b/>
          <w:bCs/>
          <w:iCs/>
        </w:rPr>
      </w:pPr>
    </w:p>
    <w:p w14:paraId="66C3DC63" w14:textId="77777777" w:rsidR="00D52237" w:rsidRDefault="00D52237" w:rsidP="0087513D">
      <w:pPr>
        <w:spacing w:after="200" w:line="276" w:lineRule="auto"/>
        <w:jc w:val="center"/>
        <w:rPr>
          <w:b/>
          <w:bCs/>
          <w:iCs/>
        </w:rPr>
      </w:pPr>
    </w:p>
    <w:p w14:paraId="02EAAF37" w14:textId="77777777" w:rsidR="00D52237" w:rsidRDefault="00D52237" w:rsidP="0087513D">
      <w:pPr>
        <w:spacing w:after="200" w:line="276" w:lineRule="auto"/>
        <w:jc w:val="center"/>
        <w:rPr>
          <w:b/>
          <w:bCs/>
          <w:iCs/>
        </w:rPr>
      </w:pPr>
    </w:p>
    <w:p w14:paraId="0317A1D0" w14:textId="77777777" w:rsidR="0087513D" w:rsidRPr="00B40FE4" w:rsidRDefault="0087513D" w:rsidP="0087513D">
      <w:pPr>
        <w:spacing w:after="200" w:line="276" w:lineRule="auto"/>
        <w:jc w:val="center"/>
        <w:rPr>
          <w:b/>
          <w:bCs/>
          <w:iCs/>
        </w:rPr>
      </w:pPr>
      <w:r w:rsidRPr="00B40FE4">
        <w:rPr>
          <w:b/>
          <w:bCs/>
          <w:iCs/>
        </w:rPr>
        <w:lastRenderedPageBreak/>
        <w:t>Р Е Г Л А М Е Н Т</w:t>
      </w:r>
    </w:p>
    <w:p w14:paraId="3CA7476F" w14:textId="77777777" w:rsidR="0087513D" w:rsidRPr="00B40FE4" w:rsidRDefault="0087513D" w:rsidP="0087513D">
      <w:pPr>
        <w:spacing w:after="200"/>
        <w:contextualSpacing/>
        <w:jc w:val="center"/>
        <w:rPr>
          <w:b/>
          <w:bCs/>
          <w:iCs/>
        </w:rPr>
      </w:pPr>
      <w:r w:rsidRPr="00B40FE4">
        <w:rPr>
          <w:b/>
          <w:bCs/>
          <w:iCs/>
        </w:rPr>
        <w:t xml:space="preserve"> комиссии по регулированию социально-трудовых отношений </w:t>
      </w:r>
    </w:p>
    <w:p w14:paraId="786C40DE" w14:textId="27298AE0" w:rsidR="0087513D" w:rsidRPr="00B40FE4" w:rsidRDefault="0087513D" w:rsidP="0087513D">
      <w:pPr>
        <w:spacing w:after="200"/>
        <w:contextualSpacing/>
        <w:jc w:val="center"/>
        <w:rPr>
          <w:b/>
          <w:bCs/>
          <w:iCs/>
        </w:rPr>
      </w:pPr>
      <w:r w:rsidRPr="00B40FE4">
        <w:rPr>
          <w:b/>
          <w:bCs/>
          <w:iCs/>
        </w:rPr>
        <w:t xml:space="preserve">в  </w:t>
      </w:r>
      <w:r>
        <w:rPr>
          <w:b/>
          <w:bCs/>
          <w:iCs/>
        </w:rPr>
        <w:t xml:space="preserve">муниципальном  бюджетном общеобразовательном учреждении </w:t>
      </w:r>
      <w:r w:rsidRPr="00B40FE4">
        <w:rPr>
          <w:b/>
          <w:bCs/>
          <w:iCs/>
        </w:rPr>
        <w:t>«</w:t>
      </w:r>
      <w:r>
        <w:rPr>
          <w:b/>
        </w:rPr>
        <w:t>Карадуванская гимназия имени Баки Зиятдинова</w:t>
      </w:r>
      <w:r w:rsidRPr="00B40FE4">
        <w:rPr>
          <w:b/>
          <w:bCs/>
          <w:iCs/>
        </w:rPr>
        <w:t xml:space="preserve">» </w:t>
      </w:r>
    </w:p>
    <w:p w14:paraId="6C0189CB" w14:textId="77777777" w:rsidR="0087513D" w:rsidRPr="00B40FE4" w:rsidRDefault="0087513D" w:rsidP="0087513D">
      <w:pPr>
        <w:spacing w:after="200"/>
        <w:contextualSpacing/>
        <w:jc w:val="center"/>
        <w:rPr>
          <w:b/>
          <w:bCs/>
          <w:i/>
          <w:iCs/>
        </w:rPr>
      </w:pPr>
      <w:r w:rsidRPr="00B40FE4">
        <w:rPr>
          <w:b/>
          <w:bCs/>
          <w:iCs/>
        </w:rPr>
        <w:t>Балтасинского муниципального района Республики Татарстан</w:t>
      </w:r>
    </w:p>
    <w:p w14:paraId="12102869" w14:textId="77777777" w:rsidR="0087513D" w:rsidRPr="00B40FE4" w:rsidRDefault="0087513D" w:rsidP="0087513D">
      <w:pPr>
        <w:spacing w:after="200"/>
        <w:contextualSpacing/>
      </w:pPr>
    </w:p>
    <w:p w14:paraId="10EAFAC5" w14:textId="77777777" w:rsidR="0087513D" w:rsidRPr="00B40FE4" w:rsidRDefault="0087513D" w:rsidP="0087513D">
      <w:pPr>
        <w:numPr>
          <w:ilvl w:val="0"/>
          <w:numId w:val="30"/>
        </w:numPr>
        <w:spacing w:after="200" w:line="276" w:lineRule="auto"/>
        <w:contextualSpacing/>
        <w:jc w:val="center"/>
        <w:rPr>
          <w:b/>
          <w:bCs/>
          <w:iCs/>
        </w:rPr>
      </w:pPr>
      <w:r w:rsidRPr="00B40FE4">
        <w:rPr>
          <w:b/>
          <w:bCs/>
          <w:iCs/>
        </w:rPr>
        <w:t>Планирование работы Комиссии</w:t>
      </w:r>
    </w:p>
    <w:p w14:paraId="21A31B01" w14:textId="77777777" w:rsidR="0087513D" w:rsidRPr="00B40FE4" w:rsidRDefault="0087513D" w:rsidP="0087513D">
      <w:pPr>
        <w:spacing w:after="200"/>
        <w:contextualSpacing/>
      </w:pPr>
    </w:p>
    <w:p w14:paraId="094FBB20" w14:textId="77777777" w:rsidR="0087513D" w:rsidRPr="00B40FE4" w:rsidRDefault="0087513D" w:rsidP="0087513D">
      <w:pPr>
        <w:spacing w:after="200"/>
        <w:ind w:firstLine="709"/>
        <w:contextualSpacing/>
        <w:jc w:val="both"/>
      </w:pPr>
      <w:r w:rsidRPr="00B40FE4">
        <w:t>1.1. План заседаний Комиссии формируется на основе поступивших предложений сторон, и утверждается решением Комиссии ежегодно.</w:t>
      </w:r>
    </w:p>
    <w:p w14:paraId="52CA7239" w14:textId="77777777" w:rsidR="0087513D" w:rsidRPr="00B40FE4" w:rsidRDefault="0087513D" w:rsidP="0087513D">
      <w:pPr>
        <w:spacing w:after="200"/>
        <w:ind w:firstLine="709"/>
        <w:contextualSpacing/>
        <w:jc w:val="both"/>
      </w:pPr>
      <w:r w:rsidRPr="00B40FE4">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3B8CC601" w14:textId="77777777" w:rsidR="0087513D" w:rsidRPr="00B40FE4" w:rsidRDefault="0087513D" w:rsidP="0087513D">
      <w:pPr>
        <w:spacing w:after="200"/>
        <w:ind w:firstLine="709"/>
        <w:contextualSpacing/>
        <w:jc w:val="both"/>
      </w:pPr>
      <w:r w:rsidRPr="00B40FE4">
        <w:t>1.3. По согласованию сторон в план заседаний Комиссии могут быть внесены дополнения и изменения.</w:t>
      </w:r>
    </w:p>
    <w:p w14:paraId="2294F147" w14:textId="77777777" w:rsidR="0087513D" w:rsidRPr="00B40FE4" w:rsidRDefault="0087513D" w:rsidP="0087513D">
      <w:pPr>
        <w:spacing w:after="200"/>
        <w:ind w:firstLine="709"/>
        <w:contextualSpacing/>
        <w:jc w:val="center"/>
      </w:pPr>
      <w:r w:rsidRPr="00B40FE4">
        <w:rPr>
          <w:b/>
          <w:bCs/>
          <w:iCs/>
        </w:rPr>
        <w:t>2. Подготовка заседаний Комиссии</w:t>
      </w:r>
    </w:p>
    <w:p w14:paraId="46F8ED43" w14:textId="77777777" w:rsidR="0087513D" w:rsidRPr="00B40FE4" w:rsidRDefault="0087513D" w:rsidP="0087513D">
      <w:pPr>
        <w:spacing w:after="200"/>
        <w:ind w:firstLine="709"/>
        <w:contextualSpacing/>
        <w:jc w:val="both"/>
      </w:pPr>
      <w:r w:rsidRPr="00B40FE4">
        <w:t>2.1. Для подготовки материалов к заседанию Комиссии могут привлекаться специалисты, эксперты, члены Комиссии.</w:t>
      </w:r>
    </w:p>
    <w:p w14:paraId="56B2ED38" w14:textId="77777777" w:rsidR="0087513D" w:rsidRPr="00B40FE4" w:rsidRDefault="0087513D" w:rsidP="0087513D">
      <w:pPr>
        <w:spacing w:after="200"/>
        <w:ind w:firstLine="709"/>
        <w:contextualSpacing/>
        <w:jc w:val="both"/>
      </w:pPr>
      <w:r w:rsidRPr="00B40FE4">
        <w:t>2.2. В обязательном порядке представляется информация в письменном виде по вопросам, запланированным для рассмотрения Комиссии.</w:t>
      </w:r>
    </w:p>
    <w:p w14:paraId="29435AEE" w14:textId="77777777" w:rsidR="0087513D" w:rsidRPr="00B40FE4" w:rsidRDefault="0087513D" w:rsidP="0087513D">
      <w:pPr>
        <w:spacing w:after="200"/>
        <w:ind w:firstLine="709"/>
        <w:contextualSpacing/>
        <w:jc w:val="both"/>
      </w:pPr>
      <w:r w:rsidRPr="00B40FE4">
        <w:t>2.3. Материал, представленный стороной, ответственной за подготовку вопроса, принимается за основу для обсуждения.</w:t>
      </w:r>
    </w:p>
    <w:p w14:paraId="18043148" w14:textId="77777777" w:rsidR="0087513D" w:rsidRPr="00B40FE4" w:rsidRDefault="0087513D" w:rsidP="0087513D">
      <w:pPr>
        <w:spacing w:after="200"/>
        <w:ind w:firstLine="709"/>
        <w:contextualSpacing/>
        <w:jc w:val="center"/>
      </w:pPr>
      <w:r w:rsidRPr="00B40FE4">
        <w:rPr>
          <w:b/>
          <w:bCs/>
          <w:iCs/>
        </w:rPr>
        <w:t>3. Проведение заседаний Комиссии</w:t>
      </w:r>
    </w:p>
    <w:p w14:paraId="73E3624E" w14:textId="77777777" w:rsidR="0087513D" w:rsidRPr="00B40FE4" w:rsidRDefault="0087513D" w:rsidP="0087513D">
      <w:pPr>
        <w:spacing w:after="200"/>
        <w:ind w:firstLine="709"/>
        <w:contextualSpacing/>
        <w:jc w:val="both"/>
      </w:pPr>
      <w:r w:rsidRPr="00B40FE4">
        <w:t>3.1. Заседание Комиссии проводится в соответствии с планом работы.</w:t>
      </w:r>
    </w:p>
    <w:p w14:paraId="753F51A7" w14:textId="77777777" w:rsidR="0087513D" w:rsidRPr="00B40FE4" w:rsidRDefault="0087513D" w:rsidP="0087513D">
      <w:pPr>
        <w:spacing w:after="200"/>
        <w:ind w:firstLine="709"/>
        <w:contextualSpacing/>
        <w:jc w:val="both"/>
      </w:pPr>
      <w:r w:rsidRPr="00B40FE4">
        <w:t>3.2. Комиссия правомочна принимать решение, если на заседании присутствует две трети ее членов.</w:t>
      </w:r>
    </w:p>
    <w:p w14:paraId="192C75AC" w14:textId="77777777" w:rsidR="0087513D" w:rsidRPr="00B40FE4" w:rsidRDefault="0087513D" w:rsidP="0087513D">
      <w:pPr>
        <w:spacing w:after="200"/>
        <w:ind w:firstLine="709"/>
        <w:contextualSpacing/>
        <w:jc w:val="both"/>
      </w:pPr>
      <w:r w:rsidRPr="00B40FE4">
        <w:t>3.3. Продолжительность заседания Комиссии - не более 1,5 часов без перерыва, доклады - не более 15 минут, выступления в прениях - до 5 минут.</w:t>
      </w:r>
    </w:p>
    <w:p w14:paraId="59AB00A7" w14:textId="77777777" w:rsidR="0087513D" w:rsidRPr="00B40FE4" w:rsidRDefault="0087513D" w:rsidP="0087513D">
      <w:pPr>
        <w:spacing w:after="200"/>
        <w:ind w:firstLine="709"/>
        <w:contextualSpacing/>
        <w:jc w:val="both"/>
      </w:pPr>
      <w:r w:rsidRPr="00B40FE4">
        <w:t>3.4. По решению Комиссии на ее конкретном заседании может быть принят иной порядок работы.</w:t>
      </w:r>
    </w:p>
    <w:p w14:paraId="1044F737" w14:textId="77777777" w:rsidR="0087513D" w:rsidRPr="00B40FE4" w:rsidRDefault="0087513D" w:rsidP="0087513D">
      <w:pPr>
        <w:spacing w:after="200"/>
        <w:ind w:firstLine="709"/>
        <w:contextualSpacing/>
        <w:jc w:val="both"/>
      </w:pPr>
      <w:r w:rsidRPr="00B40FE4">
        <w:rPr>
          <w:b/>
          <w:bCs/>
          <w:iCs/>
        </w:rPr>
        <w:t xml:space="preserve">                4. Контроль за исполнением решений Комиссии</w:t>
      </w:r>
    </w:p>
    <w:p w14:paraId="40CCA5B7" w14:textId="77777777" w:rsidR="0087513D" w:rsidRPr="00B40FE4" w:rsidRDefault="0087513D" w:rsidP="0087513D">
      <w:pPr>
        <w:spacing w:after="200"/>
        <w:ind w:firstLine="709"/>
        <w:contextualSpacing/>
        <w:jc w:val="both"/>
      </w:pPr>
      <w:r w:rsidRPr="00B40FE4">
        <w:t>4.1. Не менее 2 раза в год на рассмотрение Комиссии вносятся вопросы об итогах выполнения коллективного договора и принятых Комиссией решений.</w:t>
      </w:r>
    </w:p>
    <w:p w14:paraId="05FE21D2" w14:textId="77777777" w:rsidR="0087513D" w:rsidRDefault="0087513D" w:rsidP="0087513D">
      <w:pPr>
        <w:ind w:left="5664" w:firstLine="709"/>
        <w:jc w:val="both"/>
      </w:pPr>
    </w:p>
    <w:p w14:paraId="01641B95" w14:textId="77777777" w:rsidR="0087513D" w:rsidRDefault="0087513D" w:rsidP="0087513D">
      <w:pPr>
        <w:ind w:left="5664" w:firstLine="709"/>
        <w:jc w:val="both"/>
      </w:pPr>
    </w:p>
    <w:p w14:paraId="7882CFA2" w14:textId="77777777" w:rsidR="0087513D" w:rsidRDefault="0087513D" w:rsidP="0087513D">
      <w:pPr>
        <w:ind w:left="5664" w:firstLine="709"/>
        <w:jc w:val="both"/>
      </w:pPr>
    </w:p>
    <w:p w14:paraId="4D647602" w14:textId="77777777" w:rsidR="0087513D" w:rsidRDefault="0087513D" w:rsidP="0087513D">
      <w:pPr>
        <w:ind w:left="5664" w:firstLine="709"/>
        <w:jc w:val="both"/>
      </w:pPr>
    </w:p>
    <w:p w14:paraId="22100F5B" w14:textId="77777777" w:rsidR="0087513D" w:rsidRDefault="0087513D" w:rsidP="0087513D">
      <w:pPr>
        <w:ind w:left="5664" w:firstLine="709"/>
        <w:jc w:val="both"/>
      </w:pPr>
    </w:p>
    <w:p w14:paraId="5B1FC66D" w14:textId="77777777" w:rsidR="0087513D" w:rsidRDefault="0087513D" w:rsidP="00A44E4F">
      <w:pPr>
        <w:ind w:left="5664" w:firstLine="709"/>
        <w:jc w:val="both"/>
        <w:rPr>
          <w:i/>
          <w:color w:val="000000"/>
        </w:rPr>
      </w:pPr>
    </w:p>
    <w:p w14:paraId="6D0C382F" w14:textId="77777777" w:rsidR="0087513D" w:rsidRDefault="0087513D" w:rsidP="00A44E4F">
      <w:pPr>
        <w:ind w:left="5664" w:firstLine="709"/>
        <w:jc w:val="both"/>
        <w:rPr>
          <w:i/>
          <w:color w:val="000000"/>
        </w:rPr>
      </w:pPr>
    </w:p>
    <w:p w14:paraId="08D45532" w14:textId="77777777" w:rsidR="0087513D" w:rsidRDefault="0087513D" w:rsidP="00A44E4F">
      <w:pPr>
        <w:ind w:left="5664" w:firstLine="709"/>
        <w:jc w:val="both"/>
        <w:rPr>
          <w:i/>
          <w:color w:val="000000"/>
        </w:rPr>
      </w:pPr>
    </w:p>
    <w:p w14:paraId="54D504DA" w14:textId="77777777" w:rsidR="0087513D" w:rsidRDefault="0087513D" w:rsidP="00A44E4F">
      <w:pPr>
        <w:ind w:left="5664" w:firstLine="709"/>
        <w:jc w:val="both"/>
        <w:rPr>
          <w:i/>
          <w:color w:val="000000"/>
        </w:rPr>
      </w:pPr>
    </w:p>
    <w:p w14:paraId="0B28070D" w14:textId="77777777" w:rsidR="0087513D" w:rsidRDefault="0087513D" w:rsidP="00A44E4F">
      <w:pPr>
        <w:ind w:left="5664" w:firstLine="709"/>
        <w:jc w:val="both"/>
        <w:rPr>
          <w:i/>
          <w:color w:val="000000"/>
        </w:rPr>
      </w:pPr>
    </w:p>
    <w:p w14:paraId="19A327C3" w14:textId="77777777" w:rsidR="0087513D" w:rsidRDefault="0087513D" w:rsidP="00A44E4F">
      <w:pPr>
        <w:ind w:left="5664" w:firstLine="709"/>
        <w:jc w:val="both"/>
        <w:rPr>
          <w:i/>
          <w:color w:val="000000"/>
        </w:rPr>
      </w:pPr>
    </w:p>
    <w:p w14:paraId="2339137F" w14:textId="77777777" w:rsidR="0087513D" w:rsidRDefault="0087513D" w:rsidP="00A44E4F">
      <w:pPr>
        <w:ind w:left="5664" w:firstLine="709"/>
        <w:jc w:val="both"/>
        <w:rPr>
          <w:i/>
          <w:color w:val="000000"/>
        </w:rPr>
      </w:pPr>
    </w:p>
    <w:p w14:paraId="28C07508" w14:textId="77777777" w:rsidR="005C2194" w:rsidRDefault="005C2194" w:rsidP="00A44E4F">
      <w:pPr>
        <w:ind w:left="5664" w:firstLine="709"/>
        <w:jc w:val="both"/>
        <w:rPr>
          <w:i/>
          <w:color w:val="000000"/>
        </w:rPr>
      </w:pPr>
    </w:p>
    <w:p w14:paraId="0611D2D4" w14:textId="77777777" w:rsidR="00EE5F12" w:rsidRPr="0084777C" w:rsidRDefault="00EE5F12" w:rsidP="00A44E4F">
      <w:pPr>
        <w:pStyle w:val="12"/>
        <w:ind w:firstLine="709"/>
        <w:rPr>
          <w:sz w:val="24"/>
          <w:szCs w:val="24"/>
        </w:rPr>
      </w:pPr>
    </w:p>
    <w:sectPr w:rsidR="00EE5F12" w:rsidRPr="0084777C" w:rsidSect="0087513D">
      <w:footerReference w:type="default" r:id="rId10"/>
      <w:pgSz w:w="11906" w:h="16838"/>
      <w:pgMar w:top="993"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ABE0AC" w14:textId="77777777" w:rsidR="000B1298" w:rsidRDefault="000B1298">
      <w:r>
        <w:separator/>
      </w:r>
    </w:p>
  </w:endnote>
  <w:endnote w:type="continuationSeparator" w:id="0">
    <w:p w14:paraId="01DF0AC5" w14:textId="77777777" w:rsidR="000B1298" w:rsidRDefault="000B1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1399763C" w:rsidR="005D0E83" w:rsidRDefault="005D0E83" w:rsidP="0002281E">
    <w:pPr>
      <w:pStyle w:val="a4"/>
      <w:jc w:val="right"/>
    </w:pPr>
    <w:r>
      <w:rPr>
        <w:noProof/>
      </w:rPr>
      <w:fldChar w:fldCharType="begin"/>
    </w:r>
    <w:r>
      <w:rPr>
        <w:noProof/>
      </w:rPr>
      <w:instrText>PAGE   \* MERGEFORMAT</w:instrText>
    </w:r>
    <w:r>
      <w:rPr>
        <w:noProof/>
      </w:rPr>
      <w:fldChar w:fldCharType="separate"/>
    </w:r>
    <w:r w:rsidR="00755D69">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4101A1" w14:textId="77777777" w:rsidR="000B1298" w:rsidRDefault="000B1298">
      <w:r>
        <w:separator/>
      </w:r>
    </w:p>
  </w:footnote>
  <w:footnote w:type="continuationSeparator" w:id="0">
    <w:p w14:paraId="7AFA3A30" w14:textId="77777777" w:rsidR="000B1298" w:rsidRDefault="000B1298">
      <w:r>
        <w:continuationSeparator/>
      </w:r>
    </w:p>
  </w:footnote>
  <w:footnote w:id="1">
    <w:p w14:paraId="2F8B4704" w14:textId="77777777" w:rsidR="005D0E83" w:rsidRDefault="005D0E83"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000003"/>
    <w:multiLevelType w:val="multilevel"/>
    <w:tmpl w:val="00000002"/>
    <w:lvl w:ilvl="0">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3.%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 w15:restartNumberingAfterBreak="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3" w15:restartNumberingAfterBreak="0">
    <w:nsid w:val="00000009"/>
    <w:multiLevelType w:val="multilevel"/>
    <w:tmpl w:val="00000008"/>
    <w:lvl w:ilvl="0">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 w15:restartNumberingAfterBreak="0">
    <w:nsid w:val="0000000B"/>
    <w:multiLevelType w:val="multilevel"/>
    <w:tmpl w:val="0000000A"/>
    <w:lvl w:ilvl="0">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2"/>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5" w15:restartNumberingAfterBreak="0">
    <w:nsid w:val="0000000D"/>
    <w:multiLevelType w:val="multilevel"/>
    <w:tmpl w:val="0000000C"/>
    <w:lvl w:ilvl="0">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5"/>
      <w:numFmt w:val="decimal"/>
      <w:lvlText w:val="7.%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6"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1BF6F4B"/>
    <w:multiLevelType w:val="multilevel"/>
    <w:tmpl w:val="D2DE3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323434"/>
    <w:multiLevelType w:val="multilevel"/>
    <w:tmpl w:val="E040B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5"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15:restartNumberingAfterBreak="0">
    <w:nsid w:val="427E13E0"/>
    <w:multiLevelType w:val="multilevel"/>
    <w:tmpl w:val="407E6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15:restartNumberingAfterBreak="0">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15:restartNumberingAfterBreak="0">
    <w:nsid w:val="649E59EC"/>
    <w:multiLevelType w:val="multilevel"/>
    <w:tmpl w:val="09681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6"/>
  </w:num>
  <w:num w:numId="3">
    <w:abstractNumId w:val="18"/>
  </w:num>
  <w:num w:numId="4">
    <w:abstractNumId w:val="17"/>
  </w:num>
  <w:num w:numId="5">
    <w:abstractNumId w:val="14"/>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9"/>
  </w:num>
  <w:num w:numId="8">
    <w:abstractNumId w:val="19"/>
  </w:num>
  <w:num w:numId="9">
    <w:abstractNumId w:val="22"/>
  </w:num>
  <w:num w:numId="10">
    <w:abstractNumId w:val="7"/>
  </w:num>
  <w:num w:numId="11">
    <w:abstractNumId w:val="12"/>
  </w:num>
  <w:num w:numId="12">
    <w:abstractNumId w:val="15"/>
  </w:num>
  <w:num w:numId="13">
    <w:abstractNumId w:val="16"/>
  </w:num>
  <w:num w:numId="14">
    <w:abstractNumId w:val="27"/>
  </w:num>
  <w:num w:numId="15">
    <w:abstractNumId w:val="28"/>
  </w:num>
  <w:num w:numId="16">
    <w:abstractNumId w:val="25"/>
  </w:num>
  <w:num w:numId="17">
    <w:abstractNumId w:val="24"/>
  </w:num>
  <w:num w:numId="18">
    <w:abstractNumId w:val="9"/>
  </w:num>
  <w:num w:numId="19">
    <w:abstractNumId w:val="13"/>
  </w:num>
  <w:num w:numId="20">
    <w:abstractNumId w:val="8"/>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25">
    <w:abstractNumId w:val="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26">
    <w:abstractNumId w:val="11"/>
  </w:num>
  <w:num w:numId="27">
    <w:abstractNumId w:val="10"/>
  </w:num>
  <w:num w:numId="28">
    <w:abstractNumId w:val="26"/>
  </w:num>
  <w:num w:numId="29">
    <w:abstractNumId w:val="21"/>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27BDC"/>
    <w:rsid w:val="00030B17"/>
    <w:rsid w:val="00030E40"/>
    <w:rsid w:val="00031A0B"/>
    <w:rsid w:val="00031B56"/>
    <w:rsid w:val="00032AD7"/>
    <w:rsid w:val="00033BB1"/>
    <w:rsid w:val="0003530A"/>
    <w:rsid w:val="00035630"/>
    <w:rsid w:val="0003685A"/>
    <w:rsid w:val="00041036"/>
    <w:rsid w:val="00041140"/>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3BF"/>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1298"/>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9D1"/>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2F2D"/>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3C2"/>
    <w:rsid w:val="001A57DD"/>
    <w:rsid w:val="001A6AE2"/>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05AE"/>
    <w:rsid w:val="00284DF3"/>
    <w:rsid w:val="0028511F"/>
    <w:rsid w:val="002874E7"/>
    <w:rsid w:val="00287595"/>
    <w:rsid w:val="00287D64"/>
    <w:rsid w:val="002920CA"/>
    <w:rsid w:val="002967E2"/>
    <w:rsid w:val="002A3825"/>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329"/>
    <w:rsid w:val="003B086B"/>
    <w:rsid w:val="003B22B7"/>
    <w:rsid w:val="003B45B2"/>
    <w:rsid w:val="003B53CD"/>
    <w:rsid w:val="003B5B0D"/>
    <w:rsid w:val="003B61D3"/>
    <w:rsid w:val="003B69F1"/>
    <w:rsid w:val="003C550F"/>
    <w:rsid w:val="003C680E"/>
    <w:rsid w:val="003D05A3"/>
    <w:rsid w:val="003D210A"/>
    <w:rsid w:val="003D3BD8"/>
    <w:rsid w:val="003D420B"/>
    <w:rsid w:val="003D54EF"/>
    <w:rsid w:val="003D5A77"/>
    <w:rsid w:val="003D67D4"/>
    <w:rsid w:val="003D7742"/>
    <w:rsid w:val="003E2161"/>
    <w:rsid w:val="003E33A7"/>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59C2"/>
    <w:rsid w:val="00555E3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4D45"/>
    <w:rsid w:val="005A6C59"/>
    <w:rsid w:val="005A6F8C"/>
    <w:rsid w:val="005B11AF"/>
    <w:rsid w:val="005B2060"/>
    <w:rsid w:val="005B28BB"/>
    <w:rsid w:val="005B4B17"/>
    <w:rsid w:val="005B4BAB"/>
    <w:rsid w:val="005B5FAC"/>
    <w:rsid w:val="005B5FF7"/>
    <w:rsid w:val="005B6E24"/>
    <w:rsid w:val="005B7719"/>
    <w:rsid w:val="005C0433"/>
    <w:rsid w:val="005C1E3B"/>
    <w:rsid w:val="005C2194"/>
    <w:rsid w:val="005C2341"/>
    <w:rsid w:val="005C3E2A"/>
    <w:rsid w:val="005C6CBA"/>
    <w:rsid w:val="005C778D"/>
    <w:rsid w:val="005C7F19"/>
    <w:rsid w:val="005D0165"/>
    <w:rsid w:val="005D06C8"/>
    <w:rsid w:val="005D0E83"/>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7CB"/>
    <w:rsid w:val="006F42EB"/>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55D69"/>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74A"/>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4777C"/>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13D"/>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2FA7"/>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35DA"/>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4D6F"/>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07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19E6"/>
    <w:rsid w:val="00AD3AF5"/>
    <w:rsid w:val="00AD45AE"/>
    <w:rsid w:val="00AD5642"/>
    <w:rsid w:val="00AD5AC4"/>
    <w:rsid w:val="00AD7745"/>
    <w:rsid w:val="00AE38E9"/>
    <w:rsid w:val="00AE5826"/>
    <w:rsid w:val="00AE7962"/>
    <w:rsid w:val="00AF1759"/>
    <w:rsid w:val="00AF2B93"/>
    <w:rsid w:val="00AF316D"/>
    <w:rsid w:val="00AF5362"/>
    <w:rsid w:val="00AF6492"/>
    <w:rsid w:val="00B00D14"/>
    <w:rsid w:val="00B03F09"/>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355ED"/>
    <w:rsid w:val="00B42158"/>
    <w:rsid w:val="00B42E6D"/>
    <w:rsid w:val="00B45E5A"/>
    <w:rsid w:val="00B47B8F"/>
    <w:rsid w:val="00B50CD2"/>
    <w:rsid w:val="00B52263"/>
    <w:rsid w:val="00B5304E"/>
    <w:rsid w:val="00B53287"/>
    <w:rsid w:val="00B5457B"/>
    <w:rsid w:val="00B55783"/>
    <w:rsid w:val="00B5652D"/>
    <w:rsid w:val="00B56C8D"/>
    <w:rsid w:val="00B56DD1"/>
    <w:rsid w:val="00B6319B"/>
    <w:rsid w:val="00B67D6A"/>
    <w:rsid w:val="00B70ABD"/>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0EC7"/>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75D"/>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4795"/>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237"/>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2074"/>
    <w:rsid w:val="00D93648"/>
    <w:rsid w:val="00D95189"/>
    <w:rsid w:val="00D959C2"/>
    <w:rsid w:val="00D961B6"/>
    <w:rsid w:val="00D978F4"/>
    <w:rsid w:val="00D97BDD"/>
    <w:rsid w:val="00DA004B"/>
    <w:rsid w:val="00DA12AE"/>
    <w:rsid w:val="00DA1690"/>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4FF"/>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2BFC"/>
    <w:rsid w:val="00FA3F4C"/>
    <w:rsid w:val="00FA481A"/>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D930F367-CA80-4417-9C4C-8C36F798A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373A1-2F1C-4161-BF40-30B190BF5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56</Pages>
  <Words>25528</Words>
  <Characters>145514</Characters>
  <Application>Microsoft Office Word</Application>
  <DocSecurity>0</DocSecurity>
  <Lines>1212</Lines>
  <Paragraphs>341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170701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Ильгам Ильшатович</cp:lastModifiedBy>
  <cp:revision>50</cp:revision>
  <cp:lastPrinted>2021-03-16T13:14:00Z</cp:lastPrinted>
  <dcterms:created xsi:type="dcterms:W3CDTF">2021-03-16T07:22:00Z</dcterms:created>
  <dcterms:modified xsi:type="dcterms:W3CDTF">2022-02-11T07:00:00Z</dcterms:modified>
</cp:coreProperties>
</file>